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7B108" w14:textId="77777777" w:rsidR="00A41FCC" w:rsidRPr="00EE5486" w:rsidRDefault="00A41FCC" w:rsidP="00A41FCC">
      <w:r w:rsidRPr="00EE5486">
        <w:rPr>
          <w:noProof/>
          <w:lang w:eastAsia="nl-BE"/>
        </w:rPr>
        <w:drawing>
          <wp:anchor distT="0" distB="0" distL="114300" distR="114300" simplePos="0" relativeHeight="251659264" behindDoc="1" locked="0" layoutInCell="1" allowOverlap="1" wp14:anchorId="673A527E" wp14:editId="437B9D11">
            <wp:simplePos x="0" y="0"/>
            <wp:positionH relativeFrom="page">
              <wp:posOffset>450215</wp:posOffset>
            </wp:positionH>
            <wp:positionV relativeFrom="page">
              <wp:posOffset>450215</wp:posOffset>
            </wp:positionV>
            <wp:extent cx="6660000" cy="4896000"/>
            <wp:effectExtent l="0" t="0" r="7620" b="0"/>
            <wp:wrapNone/>
            <wp:docPr id="2" name="Afbeelding 4" descr="Afbeelding met man, binnen, persoon, muu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edrijfskunde 2 185x136.jpg"/>
                    <pic:cNvPicPr/>
                  </pic:nvPicPr>
                  <pic:blipFill>
                    <a:blip r:embed="rId11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000" cy="48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2F5FD1" w14:textId="77777777" w:rsidR="00A41FCC" w:rsidRDefault="00A41FCC" w:rsidP="00A41FCC"/>
    <w:p w14:paraId="1A7B9B96" w14:textId="77777777" w:rsidR="00A41FCC" w:rsidRPr="00EE5486" w:rsidRDefault="00A41FCC" w:rsidP="00A41FCC"/>
    <w:p w14:paraId="130C87FC" w14:textId="77777777" w:rsidR="00A41FCC" w:rsidRPr="00EE5486" w:rsidRDefault="00A41FCC" w:rsidP="00A41FCC"/>
    <w:tbl>
      <w:tblPr>
        <w:tblStyle w:val="Tabelraster"/>
        <w:tblpPr w:leftFromText="142" w:rightFromText="142" w:vertAnchor="page" w:horzAnchor="page" w:tblpX="1362" w:tblpY="9924"/>
        <w:tblOverlap w:val="never"/>
        <w:tblW w:w="91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5"/>
      </w:tblGrid>
      <w:tr w:rsidR="00A41FCC" w:rsidRPr="00EE5486" w14:paraId="5D29C868" w14:textId="77777777" w:rsidTr="00A41FCC">
        <w:trPr>
          <w:trHeight w:val="2495"/>
        </w:trPr>
        <w:tc>
          <w:tcPr>
            <w:tcW w:w="9185" w:type="dxa"/>
          </w:tcPr>
          <w:p w14:paraId="62C994C1" w14:textId="77777777" w:rsidR="00A41FCC" w:rsidRDefault="00A41FCC" w:rsidP="000606A0">
            <w:pPr>
              <w:pStyle w:val="Voorbladtitelcursus"/>
              <w:framePr w:hSpace="0" w:wrap="auto" w:vAnchor="margin" w:hAnchor="text" w:xAlign="left" w:yAlign="inline"/>
              <w:suppressOverlap w:val="0"/>
            </w:pPr>
            <w:r w:rsidRPr="00EE5486">
              <w:t xml:space="preserve">Hier een titel voor de </w:t>
            </w:r>
          </w:p>
          <w:p w14:paraId="6A5C9185" w14:textId="77777777" w:rsidR="00A41FCC" w:rsidRDefault="00A41FCC" w:rsidP="000606A0">
            <w:pPr>
              <w:pStyle w:val="Voorbladtitelcursus"/>
              <w:framePr w:hSpace="0" w:wrap="auto" w:vAnchor="margin" w:hAnchor="text" w:xAlign="left" w:yAlign="inline"/>
              <w:suppressOverlap w:val="0"/>
            </w:pPr>
            <w:r>
              <w:t xml:space="preserve">taak, </w:t>
            </w:r>
            <w:r w:rsidRPr="00EE5486">
              <w:t xml:space="preserve">paper of </w:t>
            </w:r>
          </w:p>
          <w:p w14:paraId="7C477A3F" w14:textId="77777777" w:rsidR="00A41FCC" w:rsidRPr="00EE5486" w:rsidRDefault="00A41FCC" w:rsidP="000606A0">
            <w:pPr>
              <w:pStyle w:val="Voorbladtitelcursus"/>
              <w:framePr w:hSpace="0" w:wrap="auto" w:vAnchor="margin" w:hAnchor="text" w:xAlign="left" w:yAlign="inline"/>
              <w:suppressOverlap w:val="0"/>
            </w:pPr>
            <w:proofErr w:type="spellStart"/>
            <w:r w:rsidRPr="00EE5486">
              <w:t>bachelorproef</w:t>
            </w:r>
            <w:proofErr w:type="spellEnd"/>
            <w:r>
              <w:t xml:space="preserve"> </w:t>
            </w:r>
          </w:p>
        </w:tc>
      </w:tr>
      <w:tr w:rsidR="00A41FCC" w:rsidRPr="00EE5486" w14:paraId="675CD2E9" w14:textId="77777777" w:rsidTr="00A41FCC">
        <w:trPr>
          <w:trHeight w:val="397"/>
        </w:trPr>
        <w:tc>
          <w:tcPr>
            <w:tcW w:w="9185" w:type="dxa"/>
          </w:tcPr>
          <w:p w14:paraId="26FA31FF" w14:textId="77777777" w:rsidR="00A41FCC" w:rsidRPr="00EE5486" w:rsidRDefault="00A41FCC" w:rsidP="000606A0">
            <w:pPr>
              <w:pStyle w:val="VoorbladAUTEUR"/>
            </w:pPr>
            <w:r w:rsidRPr="00EE5486">
              <w:t>VOORNAAM EN ACHTERNAAM AUTEUR</w:t>
            </w:r>
          </w:p>
        </w:tc>
      </w:tr>
      <w:tr w:rsidR="00A41FCC" w:rsidRPr="00EE5486" w14:paraId="707F3114" w14:textId="77777777" w:rsidTr="00A41FCC">
        <w:tc>
          <w:tcPr>
            <w:tcW w:w="9185" w:type="dxa"/>
          </w:tcPr>
          <w:p w14:paraId="6F141539" w14:textId="77777777" w:rsidR="00A41FCC" w:rsidRPr="00EE5486" w:rsidRDefault="00A41FCC" w:rsidP="000606A0">
            <w:pPr>
              <w:pStyle w:val="VoorbladDatum"/>
            </w:pPr>
            <w:r>
              <w:t>01</w:t>
            </w:r>
            <w:r w:rsidRPr="00EE5486">
              <w:t>/</w:t>
            </w:r>
            <w:r w:rsidRPr="000B694E">
              <w:t>0</w:t>
            </w:r>
            <w:r>
              <w:t>7</w:t>
            </w:r>
            <w:r w:rsidRPr="00EE5486">
              <w:t>/202</w:t>
            </w:r>
            <w:r>
              <w:t>1</w:t>
            </w:r>
          </w:p>
        </w:tc>
      </w:tr>
    </w:tbl>
    <w:p w14:paraId="5A8AB264" w14:textId="77777777" w:rsidR="00A41FCC" w:rsidRDefault="00A41FCC">
      <w:pPr>
        <w:spacing w:before="0" w:after="160" w:line="259" w:lineRule="auto"/>
        <w:rPr>
          <w:rFonts w:ascii="Calibri" w:eastAsia="Arial" w:hAnsi="Calibri" w:cs="Calibri"/>
          <w:b/>
          <w:color w:val="0070C0"/>
          <w:sz w:val="28"/>
          <w:szCs w:val="32"/>
          <w:lang w:eastAsia="nl-NL"/>
          <w14:numForm w14:val="lining"/>
        </w:rPr>
      </w:pPr>
      <w:r w:rsidRPr="00EE5486">
        <w:rPr>
          <w:noProof/>
          <w:lang w:eastAsia="nl-B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845613A" wp14:editId="18AFD5EC">
                <wp:simplePos x="0" y="0"/>
                <wp:positionH relativeFrom="column">
                  <wp:posOffset>3152775</wp:posOffset>
                </wp:positionH>
                <wp:positionV relativeFrom="page">
                  <wp:posOffset>5471160</wp:posOffset>
                </wp:positionV>
                <wp:extent cx="1799590" cy="313690"/>
                <wp:effectExtent l="0" t="0" r="12065" b="10160"/>
                <wp:wrapNone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9590" cy="313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F5D53" w14:textId="77777777" w:rsidR="00A41FCC" w:rsidRPr="00A14B9B" w:rsidRDefault="00A41FCC" w:rsidP="00A41FCC">
                            <w:pPr>
                              <w:pStyle w:val="VoorbladAcademiejaarbol"/>
                            </w:pPr>
                            <w:r w:rsidRPr="00A14B9B">
                              <w:t>ACADEMIEJAAR</w:t>
                            </w:r>
                          </w:p>
                          <w:p w14:paraId="640BE189" w14:textId="315593CC" w:rsidR="00A41FCC" w:rsidRPr="00A14B9B" w:rsidRDefault="00A41FCC" w:rsidP="00A41FCC">
                            <w:pPr>
                              <w:pStyle w:val="VoorbladAcademiejaarbol"/>
                            </w:pPr>
                            <w:r w:rsidRPr="00A14B9B">
                              <w:t>202</w:t>
                            </w:r>
                            <w:r w:rsidR="00B966A3">
                              <w:t>2</w:t>
                            </w:r>
                            <w:r w:rsidRPr="00A14B9B">
                              <w:t>-202</w:t>
                            </w:r>
                            <w:r w:rsidR="00B966A3"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845613A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248.25pt;margin-top:430.8pt;width:141.7pt;height:24.7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" filled="f" stroked="f">
                <v:textbox style="mso-fit-shape-to-text:t" inset="0,0,0,0">
                  <w:txbxContent>
                    <w:p w14:paraId="10DF5D53" w14:textId="77777777" w:rsidR="00A41FCC" w:rsidRPr="00A14B9B" w:rsidRDefault="00A41FCC" w:rsidP="00A41FCC">
                      <w:pPr>
                        <w:pStyle w:val="VoorbladAcademiejaarbol"/>
                      </w:pPr>
                      <w:r w:rsidRPr="00A14B9B">
                        <w:t>ACADEMIEJAAR</w:t>
                      </w:r>
                    </w:p>
                    <w:p w14:paraId="640BE189" w14:textId="315593CC" w:rsidR="00A41FCC" w:rsidRPr="00A14B9B" w:rsidRDefault="00A41FCC" w:rsidP="00A41FCC">
                      <w:pPr>
                        <w:pStyle w:val="VoorbladAcademiejaarbol"/>
                      </w:pPr>
                      <w:r w:rsidRPr="00A14B9B">
                        <w:t>202</w:t>
                      </w:r>
                      <w:r w:rsidR="00B966A3">
                        <w:t>2</w:t>
                      </w:r>
                      <w:r w:rsidRPr="00A14B9B">
                        <w:t>-202</w:t>
                      </w:r>
                      <w:r w:rsidR="00B966A3">
                        <w:t>3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EE5486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AE8F49" wp14:editId="3FBBA11C">
                <wp:simplePos x="0" y="0"/>
                <wp:positionH relativeFrom="column">
                  <wp:posOffset>2625090</wp:posOffset>
                </wp:positionH>
                <wp:positionV relativeFrom="page">
                  <wp:posOffset>2837180</wp:posOffset>
                </wp:positionV>
                <wp:extent cx="3204000" cy="3204000"/>
                <wp:effectExtent l="0" t="0" r="0" b="0"/>
                <wp:wrapNone/>
                <wp:docPr id="6" name="Ova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4000" cy="320400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alpha val="7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2AD0A0" w14:textId="1A04D0E6" w:rsidR="00A41FCC" w:rsidRPr="001B5C43" w:rsidRDefault="00B966A3" w:rsidP="00A41FCC">
                            <w:pPr>
                              <w:pStyle w:val="VoorbladTitelbol"/>
                            </w:pPr>
                            <w:bookmarkStart w:id="0" w:name="_Toc127374154"/>
                            <w:r>
                              <w:t>Business</w:t>
                            </w:r>
                          </w:p>
                          <w:p w14:paraId="559234AF" w14:textId="77777777" w:rsidR="00A41FCC" w:rsidRPr="00A14B9B" w:rsidRDefault="00B966A3" w:rsidP="00A41FCC">
                            <w:pPr>
                              <w:pStyle w:val="Voorbladsubtitelbol"/>
                            </w:pPr>
                            <w:r>
                              <w:t>OPLEIDING</w:t>
                            </w:r>
                          </w:p>
                          <w:p w14:paraId="64FBFE01" w14:textId="77777777" w:rsidR="00000000" w:rsidRDefault="00D344CE"/>
                          <w:bookmarkEnd w:id="0"/>
                          <w:p w14:paraId="47DB44BC" w14:textId="577AD7E8" w:rsidR="00A41FCC" w:rsidRPr="00A14B9B" w:rsidRDefault="00A41FCC" w:rsidP="00A41FCC">
                            <w:pPr>
                              <w:pStyle w:val="Voorbladsubtitelbol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AE8F49" id="Ovaal 6" o:spid="_x0000_s1027" style="position:absolute;margin-left:206.7pt;margin-top:223.4pt;width:252.3pt;height:252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" fillcolor="#3cb497 [3206]" stroked="f" strokeweight="1pt">
                <v:fill opacity="46003f"/>
                <v:stroke joinstyle="miter"/>
                <v:textbox inset="0,0,0,0">
                  <w:txbxContent>
                    <w:p w14:paraId="102AD0A0" w14:textId="1A04D0E6" w:rsidR="00A41FCC" w:rsidRPr="001B5C43" w:rsidRDefault="00B966A3" w:rsidP="00A41FCC">
                      <w:pPr>
                        <w:pStyle w:val="VoorbladTitelbol"/>
                      </w:pPr>
                      <w:bookmarkStart w:id="1" w:name="_Toc127374154"/>
                      <w:r>
                        <w:t>Business</w:t>
                      </w:r>
                    </w:p>
                    <w:p w14:paraId="559234AF" w14:textId="77777777" w:rsidR="00A41FCC" w:rsidRPr="00A14B9B" w:rsidRDefault="00B966A3" w:rsidP="00A41FCC">
                      <w:pPr>
                        <w:pStyle w:val="Voorbladsubtitelbol"/>
                      </w:pPr>
                      <w:r>
                        <w:t>OPLEIDING</w:t>
                      </w:r>
                    </w:p>
                    <w:p w14:paraId="64FBFE01" w14:textId="77777777" w:rsidR="00000000" w:rsidRDefault="00D344CE"/>
                    <w:bookmarkEnd w:id="1"/>
                    <w:p w14:paraId="47DB44BC" w14:textId="577AD7E8" w:rsidR="00A41FCC" w:rsidRPr="00A14B9B" w:rsidRDefault="00A41FCC" w:rsidP="00A41FCC">
                      <w:pPr>
                        <w:pStyle w:val="Voorbladsubtitelbol"/>
                      </w:pPr>
                    </w:p>
                  </w:txbxContent>
                </v:textbox>
                <w10:wrap anchory="page"/>
              </v:oval>
            </w:pict>
          </mc:Fallback>
        </mc:AlternateContent>
      </w:r>
      <w:r>
        <w:br w:type="page"/>
      </w:r>
    </w:p>
    <w:p w14:paraId="6CFA81DE" w14:textId="77777777" w:rsidR="00B966A3" w:rsidRDefault="00B966A3" w:rsidP="009A676F">
      <w:pPr>
        <w:pStyle w:val="opmerking"/>
        <w:sectPr w:rsidR="00B966A3" w:rsidSect="00A41FC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06" w:h="16838" w:code="9"/>
          <w:pgMar w:top="1990" w:right="1418" w:bottom="1985" w:left="1985" w:header="340" w:footer="840" w:gutter="0"/>
          <w:cols w:space="708"/>
          <w:formProt w:val="0"/>
          <w:titlePg/>
          <w:docGrid w:linePitch="360"/>
        </w:sectPr>
      </w:pPr>
    </w:p>
    <w:p w14:paraId="6F911075" w14:textId="77777777" w:rsidR="003C3B8E" w:rsidRPr="00CD096F" w:rsidRDefault="003C3B8E" w:rsidP="003C3B8E">
      <w:pPr>
        <w:rPr>
          <w:b/>
          <w:color w:val="1F416B" w:themeColor="text1"/>
          <w:sz w:val="24"/>
          <w:szCs w:val="24"/>
          <w:lang w:eastAsia="nl-NL"/>
        </w:rPr>
      </w:pPr>
      <w:r w:rsidRPr="00CD096F">
        <w:rPr>
          <w:b/>
          <w:color w:val="1F416B" w:themeColor="text1"/>
          <w:sz w:val="24"/>
          <w:szCs w:val="24"/>
          <w:lang w:eastAsia="nl-NL"/>
        </w:rPr>
        <w:lastRenderedPageBreak/>
        <w:t>Inhoud</w:t>
      </w:r>
    </w:p>
    <w:p w14:paraId="6AB1734D" w14:textId="715B48BA" w:rsidR="00814F30" w:rsidRDefault="00814F30">
      <w:pPr>
        <w:pStyle w:val="Inhopg1"/>
        <w:rPr>
          <w:rFonts w:eastAsiaTheme="minorEastAsia" w:cstheme="minorBidi"/>
          <w:szCs w:val="22"/>
          <w:lang w:eastAsia="nl-BE"/>
        </w:rPr>
      </w:pPr>
      <w:r>
        <w:rPr>
          <w:lang w:eastAsia="nl-NL"/>
        </w:rPr>
        <w:fldChar w:fldCharType="begin"/>
      </w:r>
      <w:r>
        <w:rPr>
          <w:lang w:eastAsia="nl-NL"/>
        </w:rPr>
        <w:instrText xml:space="preserve"> TOC \o "2-3" \h \z \t "Kop 1;1" </w:instrText>
      </w:r>
      <w:r>
        <w:rPr>
          <w:lang w:eastAsia="nl-NL"/>
        </w:rPr>
        <w:fldChar w:fldCharType="separate"/>
      </w:r>
      <w:hyperlink w:anchor="_Toc127374311" w:history="1">
        <w:r w:rsidRPr="0089247C">
          <w:rPr>
            <w:rStyle w:val="Hyperlink"/>
            <w:lang w:val="nl-NL"/>
          </w:rPr>
          <w:t>1</w:t>
        </w:r>
        <w:r>
          <w:rPr>
            <w:rFonts w:eastAsiaTheme="minorEastAsia" w:cstheme="minorBidi"/>
            <w:szCs w:val="22"/>
            <w:lang w:eastAsia="nl-BE"/>
          </w:rPr>
          <w:tab/>
        </w:r>
        <w:r w:rsidRPr="0089247C">
          <w:rPr>
            <w:rStyle w:val="Hyperlink"/>
            <w:lang w:val="nl-NL"/>
          </w:rPr>
          <w:t>Dit is kop 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_Toc127374311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34A150E0" w14:textId="44F021E0" w:rsidR="00814F30" w:rsidRDefault="00814F30">
      <w:pPr>
        <w:pStyle w:val="Inhopg2"/>
        <w:rPr>
          <w:rFonts w:eastAsiaTheme="minorEastAsia" w:cstheme="minorBidi"/>
          <w:szCs w:val="22"/>
          <w:lang w:eastAsia="nl-BE"/>
        </w:rPr>
      </w:pPr>
      <w:hyperlink w:anchor="_Toc127374312" w:history="1">
        <w:r w:rsidRPr="0089247C">
          <w:rPr>
            <w:rStyle w:val="Hyperlink"/>
            <w:lang w:val="nl-NL"/>
          </w:rPr>
          <w:t>1.1</w:t>
        </w:r>
        <w:r>
          <w:rPr>
            <w:rFonts w:eastAsiaTheme="minorEastAsia" w:cstheme="minorBidi"/>
            <w:szCs w:val="22"/>
            <w:lang w:eastAsia="nl-BE"/>
          </w:rPr>
          <w:tab/>
        </w:r>
        <w:r w:rsidRPr="0089247C">
          <w:rPr>
            <w:rStyle w:val="Hyperlink"/>
            <w:lang w:val="nl-NL"/>
          </w:rPr>
          <w:t>Dit is kop 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_Toc127374312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2BA87D8A" w14:textId="332D1E05" w:rsidR="00814F30" w:rsidRDefault="00814F30">
      <w:pPr>
        <w:pStyle w:val="Inhopg3"/>
        <w:rPr>
          <w:rFonts w:eastAsiaTheme="minorEastAsia" w:cstheme="minorBidi"/>
          <w:noProof/>
          <w:szCs w:val="22"/>
          <w:lang w:eastAsia="nl-BE"/>
        </w:rPr>
      </w:pPr>
      <w:hyperlink w:anchor="_Toc127374313" w:history="1">
        <w:r w:rsidRPr="0089247C">
          <w:rPr>
            <w:rStyle w:val="Hyperlink"/>
            <w:noProof/>
            <w:lang w:val="nl-NL"/>
          </w:rPr>
          <w:t>1.1.1</w:t>
        </w:r>
        <w:r>
          <w:rPr>
            <w:rFonts w:eastAsiaTheme="minorEastAsia" w:cstheme="minorBidi"/>
            <w:noProof/>
            <w:szCs w:val="22"/>
            <w:lang w:eastAsia="nl-BE"/>
          </w:rPr>
          <w:tab/>
        </w:r>
        <w:r w:rsidRPr="0089247C">
          <w:rPr>
            <w:rStyle w:val="Hyperlink"/>
            <w:noProof/>
            <w:lang w:val="nl-NL"/>
          </w:rPr>
          <w:t>Dit is kop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_Toc127374313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4A05110" w14:textId="79E4DAA4" w:rsidR="00074CEB" w:rsidRDefault="00814F30" w:rsidP="003C3B8E">
      <w:pPr>
        <w:rPr>
          <w:lang w:eastAsia="nl-NL"/>
        </w:rPr>
      </w:pPr>
      <w:r>
        <w:rPr>
          <w:noProof/>
          <w:lang w:eastAsia="nl-NL"/>
        </w:rPr>
        <w:fldChar w:fldCharType="end"/>
      </w:r>
    </w:p>
    <w:p w14:paraId="4F96CCC4" w14:textId="615521A0" w:rsidR="00B966A3" w:rsidRDefault="00B966A3">
      <w:pPr>
        <w:spacing w:before="0" w:after="160" w:line="259" w:lineRule="auto"/>
        <w:rPr>
          <w:lang w:val="nl-NL" w:eastAsia="nl-NL"/>
        </w:rPr>
      </w:pPr>
      <w:r>
        <w:rPr>
          <w:lang w:val="nl-NL" w:eastAsia="nl-NL"/>
        </w:rPr>
        <w:br w:type="page"/>
      </w:r>
    </w:p>
    <w:p w14:paraId="19F7DA42" w14:textId="2A9960FF" w:rsidR="009A676F" w:rsidRDefault="00B966A3" w:rsidP="00B966A3">
      <w:pPr>
        <w:pStyle w:val="Kop1"/>
        <w:rPr>
          <w:lang w:val="nl-NL"/>
        </w:rPr>
      </w:pPr>
      <w:bookmarkStart w:id="2" w:name="_Toc127374311"/>
      <w:r>
        <w:rPr>
          <w:lang w:val="nl-NL"/>
        </w:rPr>
        <w:lastRenderedPageBreak/>
        <w:t>Dit is kop 1</w:t>
      </w:r>
      <w:bookmarkEnd w:id="2"/>
    </w:p>
    <w:p w14:paraId="592AF066" w14:textId="71EB498A" w:rsidR="00B966A3" w:rsidRDefault="00B966A3" w:rsidP="00B966A3">
      <w:pPr>
        <w:pStyle w:val="Kop2"/>
        <w:rPr>
          <w:lang w:val="nl-NL"/>
        </w:rPr>
      </w:pPr>
      <w:bookmarkStart w:id="3" w:name="_Toc127374312"/>
      <w:r>
        <w:rPr>
          <w:lang w:val="nl-NL"/>
        </w:rPr>
        <w:t>Dit is kop 2</w:t>
      </w:r>
      <w:bookmarkEnd w:id="3"/>
    </w:p>
    <w:p w14:paraId="6A712F96" w14:textId="7A670C72" w:rsidR="00B966A3" w:rsidRDefault="00B966A3" w:rsidP="00B966A3">
      <w:pPr>
        <w:pStyle w:val="Kop3"/>
        <w:rPr>
          <w:lang w:val="nl-NL"/>
        </w:rPr>
      </w:pPr>
      <w:bookmarkStart w:id="4" w:name="_Toc127374313"/>
      <w:r>
        <w:rPr>
          <w:lang w:val="nl-NL"/>
        </w:rPr>
        <w:t>Dit is kop 3</w:t>
      </w:r>
      <w:bookmarkEnd w:id="4"/>
    </w:p>
    <w:p w14:paraId="5E556507" w14:textId="3C225A40" w:rsidR="00B966A3" w:rsidRDefault="00B966A3" w:rsidP="00B966A3">
      <w:pPr>
        <w:rPr>
          <w:lang w:val="nl-NL" w:eastAsia="nl-NL"/>
        </w:rPr>
      </w:pPr>
      <w:r>
        <w:rPr>
          <w:lang w:val="nl-NL" w:eastAsia="nl-NL"/>
        </w:rPr>
        <w:t xml:space="preserve">Dit is </w:t>
      </w:r>
      <w:r w:rsidR="00814F30">
        <w:rPr>
          <w:lang w:val="nl-NL" w:eastAsia="nl-NL"/>
        </w:rPr>
        <w:t>standaard</w:t>
      </w:r>
      <w:r>
        <w:rPr>
          <w:lang w:val="nl-NL" w:eastAsia="nl-NL"/>
        </w:rPr>
        <w:t xml:space="preserve"> tekst.</w:t>
      </w:r>
    </w:p>
    <w:p w14:paraId="7D94A02C" w14:textId="77777777" w:rsidR="00814F30" w:rsidRPr="00814F30" w:rsidRDefault="00814F30" w:rsidP="00814F30">
      <w:pPr>
        <w:rPr>
          <w:lang w:val="nl-NL" w:eastAsia="nl-NL"/>
        </w:rPr>
      </w:pPr>
    </w:p>
    <w:p w14:paraId="553226C3" w14:textId="2676EC8B" w:rsidR="00A31AF4" w:rsidRDefault="00A31AF4">
      <w:pPr>
        <w:spacing w:before="0" w:after="160" w:line="259" w:lineRule="auto"/>
        <w:rPr>
          <w:lang w:val="nl-NL" w:eastAsia="nl-NL"/>
        </w:rPr>
      </w:pPr>
      <w:r>
        <w:rPr>
          <w:lang w:val="nl-NL" w:eastAsia="nl-NL"/>
        </w:rPr>
        <w:br w:type="page"/>
      </w:r>
    </w:p>
    <w:p w14:paraId="3B5D689D" w14:textId="5B1A4A9D" w:rsidR="00A31AF4" w:rsidRDefault="00A31AF4">
      <w:pPr>
        <w:spacing w:before="0" w:after="160" w:line="259" w:lineRule="auto"/>
        <w:rPr>
          <w:lang w:val="nl-NL" w:eastAsia="nl-NL"/>
        </w:rPr>
      </w:pPr>
      <w:r>
        <w:rPr>
          <w:lang w:val="nl-NL" w:eastAsia="nl-NL"/>
        </w:rPr>
        <w:br w:type="page"/>
      </w:r>
    </w:p>
    <w:p w14:paraId="1AAD5F6D" w14:textId="08328BC7" w:rsidR="00A31AF4" w:rsidRDefault="00A31AF4">
      <w:pPr>
        <w:spacing w:before="0" w:after="160" w:line="259" w:lineRule="auto"/>
        <w:rPr>
          <w:lang w:val="nl-NL" w:eastAsia="nl-NL"/>
        </w:rPr>
      </w:pPr>
      <w:r>
        <w:rPr>
          <w:lang w:val="nl-NL" w:eastAsia="nl-NL"/>
        </w:rPr>
        <w:br w:type="page"/>
      </w:r>
    </w:p>
    <w:p w14:paraId="16290718" w14:textId="3F01E73B" w:rsidR="00A31AF4" w:rsidRDefault="00A31AF4">
      <w:pPr>
        <w:spacing w:before="0" w:after="160" w:line="259" w:lineRule="auto"/>
        <w:rPr>
          <w:lang w:val="nl-NL" w:eastAsia="nl-NL"/>
        </w:rPr>
      </w:pPr>
      <w:r>
        <w:rPr>
          <w:lang w:val="nl-NL" w:eastAsia="nl-NL"/>
        </w:rPr>
        <w:br w:type="page"/>
      </w:r>
    </w:p>
    <w:p w14:paraId="47108F29" w14:textId="77777777" w:rsidR="00B966A3" w:rsidRPr="00B966A3" w:rsidRDefault="00B966A3" w:rsidP="00B966A3">
      <w:pPr>
        <w:rPr>
          <w:lang w:val="nl-NL" w:eastAsia="nl-NL"/>
        </w:rPr>
      </w:pPr>
    </w:p>
    <w:sectPr w:rsidR="00B966A3" w:rsidRPr="00B966A3" w:rsidSect="00B966A3">
      <w:type w:val="continuous"/>
      <w:pgSz w:w="11906" w:h="16838" w:code="9"/>
      <w:pgMar w:top="1418" w:right="1418" w:bottom="1418" w:left="1418" w:header="340" w:footer="83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94B73" w14:textId="77777777" w:rsidR="00B966A3" w:rsidRDefault="00B966A3" w:rsidP="00C56B09">
      <w:r>
        <w:separator/>
      </w:r>
    </w:p>
  </w:endnote>
  <w:endnote w:type="continuationSeparator" w:id="0">
    <w:p w14:paraId="63B071F1" w14:textId="77777777" w:rsidR="00B966A3" w:rsidRDefault="00B966A3" w:rsidP="00C56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1852679883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1A7C4B5F" w14:textId="1BBE7695" w:rsidR="00EA22CC" w:rsidRDefault="00EA22CC" w:rsidP="00C56B09">
        <w:pPr>
          <w:pStyle w:val="Voettekst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 w:rsidR="009A676F">
          <w:rPr>
            <w:rStyle w:val="Paginanummer"/>
            <w:noProof/>
          </w:rPr>
          <w:t>2</w:t>
        </w:r>
        <w:r>
          <w:rPr>
            <w:rStyle w:val="Paginanummer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25C0A" w14:textId="05AE9F08" w:rsidR="00EA22CC" w:rsidRDefault="00FA7094" w:rsidP="00FA7094">
    <w:pPr>
      <w:pStyle w:val="Voettekst"/>
      <w:jc w:val="right"/>
      <w:rPr>
        <w:rStyle w:val="Paginanummer"/>
      </w:rPr>
    </w:pPr>
    <w:r>
      <w:rPr>
        <w:noProof/>
        <w:lang w:eastAsia="nl-BE"/>
      </w:rPr>
      <w:drawing>
        <wp:anchor distT="0" distB="0" distL="114300" distR="114300" simplePos="0" relativeHeight="251658240" behindDoc="1" locked="0" layoutInCell="1" allowOverlap="1" wp14:anchorId="129BE7A4" wp14:editId="02123E0C">
          <wp:simplePos x="0" y="0"/>
          <wp:positionH relativeFrom="page">
            <wp:posOffset>-2671</wp:posOffset>
          </wp:positionH>
          <wp:positionV relativeFrom="page">
            <wp:posOffset>9599295</wp:posOffset>
          </wp:positionV>
          <wp:extent cx="1787525" cy="1067736"/>
          <wp:effectExtent l="0" t="0" r="3175" b="0"/>
          <wp:wrapNone/>
          <wp:docPr id="1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's-campus-brusse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0657" r="61789"/>
                  <a:stretch/>
                </pic:blipFill>
                <pic:spPr bwMode="auto">
                  <a:xfrm>
                    <a:off x="0" y="0"/>
                    <a:ext cx="1787525" cy="10677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Paginanummer"/>
        </w:rPr>
        <w:id w:val="434021432"/>
        <w:docPartObj>
          <w:docPartGallery w:val="Page Numbers (Bottom of Page)"/>
          <w:docPartUnique/>
        </w:docPartObj>
      </w:sdtPr>
      <w:sdtEndPr>
        <w:rPr>
          <w:rStyle w:val="Paginanummer"/>
        </w:rPr>
      </w:sdtEndPr>
      <w:sdtContent>
        <w:r w:rsidR="00EA22CC">
          <w:rPr>
            <w:rStyle w:val="Paginanummer"/>
          </w:rPr>
          <w:fldChar w:fldCharType="begin"/>
        </w:r>
        <w:r w:rsidR="00EA22CC">
          <w:rPr>
            <w:rStyle w:val="Paginanummer"/>
          </w:rPr>
          <w:instrText xml:space="preserve"> PAGE </w:instrText>
        </w:r>
        <w:r w:rsidR="00EA22CC">
          <w:rPr>
            <w:rStyle w:val="Paginanummer"/>
          </w:rPr>
          <w:fldChar w:fldCharType="separate"/>
        </w:r>
        <w:r w:rsidR="009A676F">
          <w:rPr>
            <w:rStyle w:val="Paginanummer"/>
            <w:noProof/>
          </w:rPr>
          <w:t>3</w:t>
        </w:r>
        <w:r w:rsidR="00EA22CC">
          <w:rPr>
            <w:rStyle w:val="Paginanummer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A2EB9" w14:textId="77777777" w:rsidR="00A41FCC" w:rsidRDefault="00840E98" w:rsidP="00A41FCC">
    <w:pPr>
      <w:pStyle w:val="voorbladvoettekst"/>
      <w:tabs>
        <w:tab w:val="clear" w:pos="9072"/>
        <w:tab w:val="right" w:pos="8503"/>
      </w:tabs>
      <w:ind w:left="6381"/>
    </w:pPr>
    <w:r>
      <w:rPr>
        <w:noProof/>
        <w:lang w:eastAsia="nl-BE"/>
      </w:rPr>
      <w:drawing>
        <wp:anchor distT="0" distB="0" distL="114300" distR="114300" simplePos="0" relativeHeight="251663360" behindDoc="1" locked="0" layoutInCell="1" allowOverlap="1" wp14:anchorId="10E30012" wp14:editId="6F865E5F">
          <wp:simplePos x="0" y="0"/>
          <wp:positionH relativeFrom="page">
            <wp:posOffset>0</wp:posOffset>
          </wp:positionH>
          <wp:positionV relativeFrom="page">
            <wp:posOffset>9761220</wp:posOffset>
          </wp:positionV>
          <wp:extent cx="1786890" cy="548640"/>
          <wp:effectExtent l="0" t="0" r="3810" b="3810"/>
          <wp:wrapNone/>
          <wp:docPr id="3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's-campus-brusse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9130" r="61789" b="20367"/>
                  <a:stretch/>
                </pic:blipFill>
                <pic:spPr bwMode="auto">
                  <a:xfrm>
                    <a:off x="0" y="0"/>
                    <a:ext cx="1787525" cy="5488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FCC">
      <w:tab/>
    </w:r>
    <w:r w:rsidR="00A41FCC">
      <w:tab/>
    </w:r>
  </w:p>
  <w:p w14:paraId="0B9F1F2A" w14:textId="1A3021B7" w:rsidR="00C8470D" w:rsidRDefault="00A41FCC" w:rsidP="00A41FCC">
    <w:pPr>
      <w:pStyle w:val="voorbladvoettekst"/>
      <w:tabs>
        <w:tab w:val="clear" w:pos="9072"/>
        <w:tab w:val="right" w:pos="8503"/>
      </w:tabs>
      <w:ind w:left="0"/>
    </w:pPr>
    <w:r>
      <w:tab/>
    </w:r>
    <w:r>
      <w:tab/>
    </w:r>
    <w:r w:rsidR="00B966A3">
      <w:t>Campus Aalst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094DA" w14:textId="77777777" w:rsidR="00B966A3" w:rsidRDefault="00B966A3" w:rsidP="00C56B09">
      <w:r>
        <w:separator/>
      </w:r>
    </w:p>
  </w:footnote>
  <w:footnote w:type="continuationSeparator" w:id="0">
    <w:p w14:paraId="4839B1F4" w14:textId="77777777" w:rsidR="00B966A3" w:rsidRDefault="00B966A3" w:rsidP="00C56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45E95" w14:textId="77777777" w:rsidR="00B966A3" w:rsidRDefault="00B966A3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50DE7" w14:textId="77777777" w:rsidR="00B966A3" w:rsidRDefault="00B966A3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1B5FF" w14:textId="77777777" w:rsidR="00B966A3" w:rsidRDefault="00B966A3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72E080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8F6F4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2BCF0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EF60C1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004A8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088055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BF2AB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A96DF38"/>
    <w:lvl w:ilvl="0">
      <w:start w:val="1"/>
      <w:numFmt w:val="bullet"/>
      <w:pStyle w:val="Lijstopsomtek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0898DC"/>
    <w:lvl w:ilvl="0">
      <w:start w:val="1"/>
      <w:numFmt w:val="decimal"/>
      <w:pStyle w:val="Lijstnummering"/>
      <w:lvlText w:val="%1"/>
      <w:lvlJc w:val="left"/>
      <w:pPr>
        <w:tabs>
          <w:tab w:val="num" w:pos="284"/>
        </w:tabs>
        <w:ind w:left="284" w:hanging="284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83EC7ACE"/>
    <w:lvl w:ilvl="0">
      <w:start w:val="1"/>
      <w:numFmt w:val="bullet"/>
      <w:pStyle w:val="Lijstopsomteken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 w15:restartNumberingAfterBreak="0">
    <w:nsid w:val="1250391B"/>
    <w:multiLevelType w:val="hybridMultilevel"/>
    <w:tmpl w:val="A844B332"/>
    <w:lvl w:ilvl="0" w:tplc="33AE0368">
      <w:start w:val="1"/>
      <w:numFmt w:val="bullet"/>
      <w:pStyle w:val="Lijstopsomming"/>
      <w:lvlText w:val="–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2DA24C4F"/>
    <w:multiLevelType w:val="hybridMultilevel"/>
    <w:tmpl w:val="3FCE1F92"/>
    <w:lvl w:ilvl="0" w:tplc="0D48F91A">
      <w:start w:val="1"/>
      <w:numFmt w:val="bullet"/>
      <w:lvlText w:val="–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7A932164"/>
    <w:multiLevelType w:val="multilevel"/>
    <w:tmpl w:val="A3E288E4"/>
    <w:lvl w:ilvl="0">
      <w:start w:val="1"/>
      <w:numFmt w:val="decimal"/>
      <w:pStyle w:val="Kop1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7" w:hanging="567"/>
      </w:pPr>
      <w:rPr>
        <w:rFonts w:hint="default"/>
      </w:rPr>
    </w:lvl>
  </w:abstractNum>
  <w:num w:numId="1" w16cid:durableId="455029962">
    <w:abstractNumId w:val="9"/>
  </w:num>
  <w:num w:numId="2" w16cid:durableId="674184786">
    <w:abstractNumId w:val="7"/>
  </w:num>
  <w:num w:numId="3" w16cid:durableId="2004158628">
    <w:abstractNumId w:val="6"/>
  </w:num>
  <w:num w:numId="4" w16cid:durableId="1301611206">
    <w:abstractNumId w:val="5"/>
  </w:num>
  <w:num w:numId="5" w16cid:durableId="2054454225">
    <w:abstractNumId w:val="4"/>
  </w:num>
  <w:num w:numId="6" w16cid:durableId="1324774153">
    <w:abstractNumId w:val="8"/>
  </w:num>
  <w:num w:numId="7" w16cid:durableId="198248876">
    <w:abstractNumId w:val="3"/>
  </w:num>
  <w:num w:numId="8" w16cid:durableId="857698388">
    <w:abstractNumId w:val="2"/>
  </w:num>
  <w:num w:numId="9" w16cid:durableId="1054046076">
    <w:abstractNumId w:val="1"/>
  </w:num>
  <w:num w:numId="10" w16cid:durableId="1529102056">
    <w:abstractNumId w:val="0"/>
  </w:num>
  <w:num w:numId="11" w16cid:durableId="727264827">
    <w:abstractNumId w:val="11"/>
  </w:num>
  <w:num w:numId="12" w16cid:durableId="1257443691">
    <w:abstractNumId w:val="9"/>
    <w:lvlOverride w:ilvl="0">
      <w:startOverride w:val="1"/>
    </w:lvlOverride>
  </w:num>
  <w:num w:numId="13" w16cid:durableId="601302781">
    <w:abstractNumId w:val="10"/>
  </w:num>
  <w:num w:numId="14" w16cid:durableId="3256728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0"/>
  <w:defaultTabStop w:val="709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6A3"/>
    <w:rsid w:val="000523C1"/>
    <w:rsid w:val="00064D97"/>
    <w:rsid w:val="00074CEB"/>
    <w:rsid w:val="000872B4"/>
    <w:rsid w:val="000F0FA2"/>
    <w:rsid w:val="00123497"/>
    <w:rsid w:val="001316B8"/>
    <w:rsid w:val="00155C32"/>
    <w:rsid w:val="001A0725"/>
    <w:rsid w:val="001A077B"/>
    <w:rsid w:val="001B063B"/>
    <w:rsid w:val="001B4363"/>
    <w:rsid w:val="001D7D93"/>
    <w:rsid w:val="00211666"/>
    <w:rsid w:val="002322AA"/>
    <w:rsid w:val="002472C7"/>
    <w:rsid w:val="00285E57"/>
    <w:rsid w:val="002A75A5"/>
    <w:rsid w:val="002D2F01"/>
    <w:rsid w:val="002D5551"/>
    <w:rsid w:val="002E19ED"/>
    <w:rsid w:val="00302745"/>
    <w:rsid w:val="00347025"/>
    <w:rsid w:val="00370436"/>
    <w:rsid w:val="003C3B8E"/>
    <w:rsid w:val="003F51CE"/>
    <w:rsid w:val="004C6A8C"/>
    <w:rsid w:val="00544978"/>
    <w:rsid w:val="00550612"/>
    <w:rsid w:val="00555DC7"/>
    <w:rsid w:val="00562B25"/>
    <w:rsid w:val="00580367"/>
    <w:rsid w:val="00585FB7"/>
    <w:rsid w:val="005A0B85"/>
    <w:rsid w:val="00641090"/>
    <w:rsid w:val="00674E3F"/>
    <w:rsid w:val="00685D57"/>
    <w:rsid w:val="006A00C2"/>
    <w:rsid w:val="006A6E8A"/>
    <w:rsid w:val="006C6511"/>
    <w:rsid w:val="006C6DF4"/>
    <w:rsid w:val="00704EA3"/>
    <w:rsid w:val="00710EEA"/>
    <w:rsid w:val="007769C5"/>
    <w:rsid w:val="00796F28"/>
    <w:rsid w:val="007A678C"/>
    <w:rsid w:val="007D0C32"/>
    <w:rsid w:val="008037DC"/>
    <w:rsid w:val="00813CA2"/>
    <w:rsid w:val="00814F30"/>
    <w:rsid w:val="00840E98"/>
    <w:rsid w:val="00856CF2"/>
    <w:rsid w:val="008B333F"/>
    <w:rsid w:val="008D0F76"/>
    <w:rsid w:val="008D5B74"/>
    <w:rsid w:val="008E5053"/>
    <w:rsid w:val="00920BA4"/>
    <w:rsid w:val="00926DF7"/>
    <w:rsid w:val="009951CF"/>
    <w:rsid w:val="009A676F"/>
    <w:rsid w:val="00A144D5"/>
    <w:rsid w:val="00A31AF4"/>
    <w:rsid w:val="00A41FCC"/>
    <w:rsid w:val="00A46254"/>
    <w:rsid w:val="00A47D25"/>
    <w:rsid w:val="00A65BCA"/>
    <w:rsid w:val="00AC71AB"/>
    <w:rsid w:val="00AE37D6"/>
    <w:rsid w:val="00AF15E1"/>
    <w:rsid w:val="00B04ACC"/>
    <w:rsid w:val="00B12C0D"/>
    <w:rsid w:val="00B72115"/>
    <w:rsid w:val="00B801AA"/>
    <w:rsid w:val="00B873F9"/>
    <w:rsid w:val="00B966A3"/>
    <w:rsid w:val="00BD4723"/>
    <w:rsid w:val="00BE011D"/>
    <w:rsid w:val="00C076E9"/>
    <w:rsid w:val="00C53D7F"/>
    <w:rsid w:val="00C56B09"/>
    <w:rsid w:val="00C82FE2"/>
    <w:rsid w:val="00C8470D"/>
    <w:rsid w:val="00CD0929"/>
    <w:rsid w:val="00CD096F"/>
    <w:rsid w:val="00D110DD"/>
    <w:rsid w:val="00D17F34"/>
    <w:rsid w:val="00D344CE"/>
    <w:rsid w:val="00D55A22"/>
    <w:rsid w:val="00D57E0D"/>
    <w:rsid w:val="00D77D29"/>
    <w:rsid w:val="00D9560A"/>
    <w:rsid w:val="00DB14F8"/>
    <w:rsid w:val="00DD0C0E"/>
    <w:rsid w:val="00DD4A27"/>
    <w:rsid w:val="00E32A11"/>
    <w:rsid w:val="00E3587F"/>
    <w:rsid w:val="00E4251C"/>
    <w:rsid w:val="00E86844"/>
    <w:rsid w:val="00E87BDF"/>
    <w:rsid w:val="00EA22CC"/>
    <w:rsid w:val="00EA4D84"/>
    <w:rsid w:val="00ED0EFB"/>
    <w:rsid w:val="00ED3CFB"/>
    <w:rsid w:val="00EF75F9"/>
    <w:rsid w:val="00F3224E"/>
    <w:rsid w:val="00F4368B"/>
    <w:rsid w:val="00F525CB"/>
    <w:rsid w:val="00F67E61"/>
    <w:rsid w:val="00F721CE"/>
    <w:rsid w:val="00F94CE8"/>
    <w:rsid w:val="00FA7094"/>
    <w:rsid w:val="00FB4879"/>
    <w:rsid w:val="00FF3244"/>
    <w:rsid w:val="00FF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604CF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16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/>
    <w:lsdException w:name="envelope return" w:semiHidden="1"/>
    <w:lsdException w:name="footnote reference" w:uiPriority="16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7" w:qFormat="1"/>
    <w:lsdException w:name="Closing" w:semiHidden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liases w:val="standaard,lopende tekst"/>
    <w:qFormat/>
    <w:rsid w:val="001D7D93"/>
    <w:pPr>
      <w:spacing w:before="120" w:after="120" w:line="264" w:lineRule="auto"/>
    </w:pPr>
    <w:rPr>
      <w:rFonts w:eastAsia="Times New Roman" w:cs="Times New Roman"/>
      <w:szCs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B966A3"/>
    <w:pPr>
      <w:numPr>
        <w:numId w:val="14"/>
      </w:numPr>
      <w:spacing w:before="240" w:line="240" w:lineRule="auto"/>
      <w:outlineLvl w:val="0"/>
    </w:pPr>
    <w:rPr>
      <w:rFonts w:ascii="Calibri" w:eastAsia="Arial" w:hAnsi="Calibri" w:cs="Calibri"/>
      <w:b/>
      <w:color w:val="1F416B" w:themeColor="text1"/>
      <w:sz w:val="32"/>
      <w:szCs w:val="32"/>
      <w:lang w:eastAsia="nl-NL"/>
      <w14:numForm w14:val="lining"/>
    </w:rPr>
  </w:style>
  <w:style w:type="paragraph" w:styleId="Kop2">
    <w:name w:val="heading 2"/>
    <w:basedOn w:val="Standaard"/>
    <w:next w:val="Standaard"/>
    <w:link w:val="Kop2Char"/>
    <w:uiPriority w:val="9"/>
    <w:qFormat/>
    <w:rsid w:val="00B966A3"/>
    <w:pPr>
      <w:numPr>
        <w:ilvl w:val="1"/>
        <w:numId w:val="14"/>
      </w:numPr>
      <w:spacing w:before="240" w:line="240" w:lineRule="auto"/>
      <w:outlineLvl w:val="1"/>
    </w:pPr>
    <w:rPr>
      <w:rFonts w:ascii="Calibri" w:eastAsia="Arial" w:hAnsi="Calibri" w:cs="Calibri"/>
      <w:b/>
      <w:color w:val="1F416B" w:themeColor="text1"/>
      <w:sz w:val="28"/>
      <w:szCs w:val="32"/>
      <w:lang w:eastAsia="nl-NL"/>
      <w14:numForm w14:val="lining"/>
    </w:rPr>
  </w:style>
  <w:style w:type="paragraph" w:styleId="Kop3">
    <w:name w:val="heading 3"/>
    <w:basedOn w:val="Standaard"/>
    <w:next w:val="Standaard"/>
    <w:link w:val="Kop3Char"/>
    <w:uiPriority w:val="9"/>
    <w:qFormat/>
    <w:rsid w:val="00B966A3"/>
    <w:pPr>
      <w:numPr>
        <w:ilvl w:val="2"/>
        <w:numId w:val="14"/>
      </w:numPr>
      <w:spacing w:before="240" w:line="240" w:lineRule="auto"/>
      <w:outlineLvl w:val="2"/>
    </w:pPr>
    <w:rPr>
      <w:rFonts w:ascii="Calibri" w:eastAsia="Arial" w:hAnsi="Calibri" w:cs="Calibri"/>
      <w:color w:val="1F416B" w:themeColor="text1"/>
      <w:sz w:val="24"/>
      <w:szCs w:val="32"/>
      <w:lang w:eastAsia="nl-NL"/>
      <w14:numForm w14:val="lining"/>
    </w:rPr>
  </w:style>
  <w:style w:type="paragraph" w:styleId="Kop4">
    <w:name w:val="heading 4"/>
    <w:basedOn w:val="Standaard"/>
    <w:next w:val="Standaard"/>
    <w:link w:val="Kop4Char"/>
    <w:uiPriority w:val="9"/>
    <w:semiHidden/>
    <w:rsid w:val="00C53D7F"/>
    <w:pPr>
      <w:numPr>
        <w:ilvl w:val="3"/>
        <w:numId w:val="14"/>
      </w:numPr>
      <w:spacing w:before="320" w:line="240" w:lineRule="auto"/>
      <w:outlineLvl w:val="3"/>
    </w:pPr>
    <w:rPr>
      <w:rFonts w:ascii="Calibri" w:eastAsia="Arial" w:hAnsi="Calibri" w:cs="Calibri"/>
      <w:color w:val="1F416B" w:themeColor="text1"/>
      <w:sz w:val="32"/>
      <w:szCs w:val="32"/>
      <w:lang w:val="en-GB" w:eastAsia="nl-NL"/>
      <w14:numForm w14:val="lining"/>
    </w:rPr>
  </w:style>
  <w:style w:type="paragraph" w:styleId="Kop5">
    <w:name w:val="heading 5"/>
    <w:basedOn w:val="Standaard"/>
    <w:next w:val="Standaard"/>
    <w:link w:val="Kop5Char"/>
    <w:uiPriority w:val="9"/>
    <w:semiHidden/>
    <w:qFormat/>
    <w:rsid w:val="00C53D7F"/>
    <w:pPr>
      <w:numPr>
        <w:ilvl w:val="4"/>
        <w:numId w:val="14"/>
      </w:numPr>
      <w:spacing w:before="280" w:after="0" w:line="240" w:lineRule="auto"/>
      <w:outlineLvl w:val="4"/>
    </w:pPr>
    <w:rPr>
      <w:rFonts w:ascii="Calibri" w:eastAsia="Arial" w:hAnsi="Calibri" w:cs="Calibri"/>
      <w:b/>
      <w:color w:val="1F416B" w:themeColor="text1"/>
      <w:sz w:val="28"/>
      <w:szCs w:val="28"/>
      <w:lang w:val="en-GB" w:eastAsia="nl-NL"/>
      <w14:numForm w14:val="lining"/>
    </w:rPr>
  </w:style>
  <w:style w:type="paragraph" w:styleId="Kop6">
    <w:name w:val="heading 6"/>
    <w:basedOn w:val="Standaard"/>
    <w:next w:val="Standaard"/>
    <w:link w:val="Kop6Char"/>
    <w:uiPriority w:val="9"/>
    <w:semiHidden/>
    <w:qFormat/>
    <w:rsid w:val="00C53D7F"/>
    <w:pPr>
      <w:spacing w:before="260" w:after="0" w:line="240" w:lineRule="auto"/>
      <w:outlineLvl w:val="5"/>
    </w:pPr>
    <w:rPr>
      <w:rFonts w:ascii="Calibri" w:eastAsia="Arial" w:hAnsi="Calibri" w:cs="Calibri"/>
      <w:b/>
      <w:color w:val="1F416B" w:themeColor="text1"/>
      <w:sz w:val="24"/>
      <w:szCs w:val="24"/>
      <w:lang w:val="en-GB" w:eastAsia="nl-NL"/>
      <w14:numForm w14:val="lining"/>
    </w:rPr>
  </w:style>
  <w:style w:type="paragraph" w:styleId="Kop7">
    <w:name w:val="heading 7"/>
    <w:basedOn w:val="Standaard"/>
    <w:next w:val="Standaard"/>
    <w:link w:val="Kop7Char"/>
    <w:uiPriority w:val="9"/>
    <w:semiHidden/>
    <w:qFormat/>
    <w:rsid w:val="00C53D7F"/>
    <w:pPr>
      <w:spacing w:before="220" w:after="0" w:line="240" w:lineRule="auto"/>
      <w:outlineLvl w:val="6"/>
    </w:pPr>
    <w:rPr>
      <w:rFonts w:ascii="Calibri" w:eastAsia="Arial" w:hAnsi="Calibri" w:cs="Calibri"/>
      <w:b/>
      <w:color w:val="1F416B" w:themeColor="text1"/>
      <w:lang w:val="en-GB" w:eastAsia="nl-NL"/>
      <w14:numForm w14:val="lining"/>
    </w:rPr>
  </w:style>
  <w:style w:type="paragraph" w:styleId="Kop8">
    <w:name w:val="heading 8"/>
    <w:basedOn w:val="Standaard"/>
    <w:next w:val="Standaard"/>
    <w:link w:val="Kop8Char"/>
    <w:uiPriority w:val="9"/>
    <w:semiHidden/>
    <w:qFormat/>
    <w:rsid w:val="00C53D7F"/>
    <w:pPr>
      <w:spacing w:before="200" w:after="0" w:line="240" w:lineRule="auto"/>
      <w:outlineLvl w:val="7"/>
    </w:pPr>
    <w:rPr>
      <w:rFonts w:ascii="Calibri" w:eastAsia="Arial" w:hAnsi="Calibri" w:cs="Calibri"/>
      <w:b/>
      <w:color w:val="1F416B" w:themeColor="text1"/>
      <w:lang w:val="en-GB" w:eastAsia="nl-NL"/>
      <w14:numForm w14:val="lining"/>
    </w:rPr>
  </w:style>
  <w:style w:type="paragraph" w:styleId="Kop9">
    <w:name w:val="heading 9"/>
    <w:basedOn w:val="Standaard"/>
    <w:next w:val="Standaard"/>
    <w:link w:val="Kop9Char"/>
    <w:uiPriority w:val="9"/>
    <w:semiHidden/>
    <w:qFormat/>
    <w:rsid w:val="00C53D7F"/>
    <w:pPr>
      <w:spacing w:before="180" w:line="240" w:lineRule="auto"/>
      <w:outlineLvl w:val="8"/>
    </w:pPr>
    <w:rPr>
      <w:rFonts w:ascii="Calibri" w:eastAsia="Arial" w:hAnsi="Calibri" w:cs="Calibri"/>
      <w:color w:val="1F416B" w:themeColor="text1"/>
      <w:lang w:val="en-GB" w:eastAsia="nl-NL"/>
      <w14:numForm w14:val="lining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966A3"/>
    <w:rPr>
      <w:rFonts w:ascii="Calibri" w:eastAsia="Arial" w:hAnsi="Calibri" w:cs="Calibri"/>
      <w:b/>
      <w:color w:val="1F416B" w:themeColor="text1"/>
      <w:sz w:val="32"/>
      <w:szCs w:val="32"/>
      <w:lang w:eastAsia="nl-NL"/>
      <w14:numForm w14:val="lining"/>
    </w:rPr>
  </w:style>
  <w:style w:type="character" w:customStyle="1" w:styleId="Kop2Char">
    <w:name w:val="Kop 2 Char"/>
    <w:basedOn w:val="Standaardalinea-lettertype"/>
    <w:link w:val="Kop2"/>
    <w:uiPriority w:val="9"/>
    <w:rsid w:val="00B966A3"/>
    <w:rPr>
      <w:rFonts w:ascii="Calibri" w:eastAsia="Arial" w:hAnsi="Calibri" w:cs="Calibri"/>
      <w:b/>
      <w:color w:val="1F416B" w:themeColor="text1"/>
      <w:sz w:val="28"/>
      <w:szCs w:val="32"/>
      <w:lang w:eastAsia="nl-NL"/>
      <w14:numForm w14:val="lining"/>
    </w:rPr>
  </w:style>
  <w:style w:type="character" w:customStyle="1" w:styleId="Kop3Char">
    <w:name w:val="Kop 3 Char"/>
    <w:basedOn w:val="Standaardalinea-lettertype"/>
    <w:link w:val="Kop3"/>
    <w:uiPriority w:val="9"/>
    <w:rsid w:val="00B966A3"/>
    <w:rPr>
      <w:rFonts w:ascii="Calibri" w:eastAsia="Arial" w:hAnsi="Calibri" w:cs="Calibri"/>
      <w:color w:val="1F416B" w:themeColor="text1"/>
      <w:sz w:val="24"/>
      <w:szCs w:val="32"/>
      <w:lang w:eastAsia="nl-NL"/>
      <w14:numForm w14:val="lining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3C3B8E"/>
    <w:rPr>
      <w:rFonts w:ascii="Calibri" w:eastAsia="Arial" w:hAnsi="Calibri" w:cs="Calibri"/>
      <w:color w:val="1F416B" w:themeColor="text1"/>
      <w:sz w:val="32"/>
      <w:szCs w:val="32"/>
      <w:lang w:val="en-GB" w:eastAsia="nl-NL"/>
      <w14:numForm w14:val="lining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3C3B8E"/>
    <w:rPr>
      <w:rFonts w:ascii="Calibri" w:eastAsia="Arial" w:hAnsi="Calibri" w:cs="Calibri"/>
      <w:b/>
      <w:color w:val="1F416B" w:themeColor="text1"/>
      <w:sz w:val="28"/>
      <w:szCs w:val="28"/>
      <w:lang w:val="en-GB" w:eastAsia="nl-NL"/>
      <w14:numForm w14:val="lining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3C3B8E"/>
    <w:rPr>
      <w:rFonts w:ascii="Calibri" w:eastAsia="Arial" w:hAnsi="Calibri" w:cs="Calibri"/>
      <w:b/>
      <w:color w:val="1F416B" w:themeColor="text1"/>
      <w:sz w:val="24"/>
      <w:szCs w:val="24"/>
      <w:lang w:val="en-GB" w:eastAsia="nl-NL"/>
      <w14:numForm w14:val="lining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3C3B8E"/>
    <w:rPr>
      <w:rFonts w:ascii="Calibri" w:eastAsia="Arial" w:hAnsi="Calibri" w:cs="Calibri"/>
      <w:b/>
      <w:color w:val="1F416B" w:themeColor="text1"/>
      <w:szCs w:val="20"/>
      <w:lang w:val="en-GB" w:eastAsia="nl-NL"/>
      <w14:numForm w14:val="lining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3C3B8E"/>
    <w:rPr>
      <w:rFonts w:ascii="Calibri" w:eastAsia="Arial" w:hAnsi="Calibri" w:cs="Calibri"/>
      <w:b/>
      <w:color w:val="1F416B" w:themeColor="text1"/>
      <w:szCs w:val="20"/>
      <w:lang w:val="en-GB" w:eastAsia="nl-NL"/>
      <w14:numForm w14:val="lining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3C3B8E"/>
    <w:rPr>
      <w:rFonts w:ascii="Calibri" w:eastAsia="Arial" w:hAnsi="Calibri" w:cs="Calibri"/>
      <w:color w:val="1F416B" w:themeColor="text1"/>
      <w:szCs w:val="20"/>
      <w:lang w:val="en-GB" w:eastAsia="nl-NL"/>
      <w14:numForm w14:val="lining"/>
    </w:rPr>
  </w:style>
  <w:style w:type="paragraph" w:styleId="Koptekst">
    <w:name w:val="header"/>
    <w:basedOn w:val="Standaard"/>
    <w:link w:val="KoptekstChar"/>
    <w:uiPriority w:val="99"/>
    <w:unhideWhenUsed/>
    <w:rsid w:val="00DD0C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D0C0E"/>
  </w:style>
  <w:style w:type="paragraph" w:styleId="Voettekst">
    <w:name w:val="footer"/>
    <w:basedOn w:val="Standaard"/>
    <w:link w:val="VoettekstChar"/>
    <w:uiPriority w:val="13"/>
    <w:rsid w:val="00DD0C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13"/>
    <w:rsid w:val="00674E3F"/>
    <w:rPr>
      <w:color w:val="181716" w:themeColor="text2"/>
      <w:sz w:val="18"/>
      <w:szCs w:val="18"/>
    </w:rPr>
  </w:style>
  <w:style w:type="paragraph" w:customStyle="1" w:styleId="adres">
    <w:name w:val="adres"/>
    <w:basedOn w:val="Standaard"/>
    <w:semiHidden/>
    <w:qFormat/>
    <w:rsid w:val="00ED3CFB"/>
    <w:pPr>
      <w:spacing w:after="0" w:line="360" w:lineRule="exact"/>
      <w:ind w:left="3572"/>
    </w:pPr>
  </w:style>
  <w:style w:type="character" w:styleId="Tekstvantijdelijkeaanduiding">
    <w:name w:val="Placeholder Text"/>
    <w:basedOn w:val="Standaardalinea-lettertype"/>
    <w:uiPriority w:val="99"/>
    <w:semiHidden/>
    <w:rsid w:val="00ED3CFB"/>
    <w:rPr>
      <w:color w:val="808080"/>
    </w:rPr>
  </w:style>
  <w:style w:type="paragraph" w:styleId="Ondertitel">
    <w:name w:val="Subtitle"/>
    <w:basedOn w:val="Standaard"/>
    <w:next w:val="Standaard"/>
    <w:link w:val="OndertitelChar"/>
    <w:uiPriority w:val="8"/>
    <w:semiHidden/>
    <w:qFormat/>
    <w:rsid w:val="00674E3F"/>
    <w:pPr>
      <w:numPr>
        <w:ilvl w:val="1"/>
      </w:numPr>
      <w:spacing w:after="160"/>
    </w:pPr>
    <w:rPr>
      <w:rFonts w:eastAsiaTheme="minorEastAsia"/>
      <w:color w:val="1F416B" w:themeColor="text1"/>
      <w:spacing w:val="15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8"/>
    <w:semiHidden/>
    <w:rsid w:val="003C3B8E"/>
    <w:rPr>
      <w:rFonts w:eastAsiaTheme="minorEastAsia" w:cs="Times New Roman"/>
      <w:color w:val="1F416B" w:themeColor="text1"/>
      <w:spacing w:val="15"/>
      <w:lang w:val="fr-FR"/>
    </w:rPr>
  </w:style>
  <w:style w:type="paragraph" w:styleId="Inhopg1">
    <w:name w:val="toc 1"/>
    <w:basedOn w:val="Standaard"/>
    <w:next w:val="Standaard"/>
    <w:autoRedefine/>
    <w:uiPriority w:val="39"/>
    <w:unhideWhenUsed/>
    <w:rsid w:val="003C3B8E"/>
    <w:pPr>
      <w:tabs>
        <w:tab w:val="left" w:pos="851"/>
        <w:tab w:val="right" w:leader="dot" w:pos="8493"/>
      </w:tabs>
      <w:spacing w:after="100"/>
      <w:ind w:left="851" w:hanging="851"/>
    </w:pPr>
    <w:rPr>
      <w:noProof/>
    </w:rPr>
  </w:style>
  <w:style w:type="character" w:styleId="Intensievebenadrukking">
    <w:name w:val="Intense Emphasis"/>
    <w:basedOn w:val="Standaardalinea-lettertype"/>
    <w:uiPriority w:val="21"/>
    <w:semiHidden/>
    <w:qFormat/>
    <w:rsid w:val="00674E3F"/>
    <w:rPr>
      <w:i/>
      <w:iCs/>
      <w:color w:val="00639C" w:themeColor="accent1"/>
    </w:rPr>
  </w:style>
  <w:style w:type="paragraph" w:styleId="Citaat">
    <w:name w:val="Quote"/>
    <w:basedOn w:val="Standaard"/>
    <w:next w:val="Standaard"/>
    <w:link w:val="CitaatChar"/>
    <w:uiPriority w:val="29"/>
    <w:qFormat/>
    <w:rsid w:val="00674E3F"/>
    <w:pPr>
      <w:spacing w:before="200" w:after="160"/>
      <w:ind w:left="864" w:right="864"/>
      <w:jc w:val="center"/>
    </w:pPr>
    <w:rPr>
      <w:i/>
      <w:iCs/>
      <w:color w:val="00639C" w:themeColor="accent1"/>
    </w:rPr>
  </w:style>
  <w:style w:type="character" w:customStyle="1" w:styleId="CitaatChar">
    <w:name w:val="Citaat Char"/>
    <w:basedOn w:val="Standaardalinea-lettertype"/>
    <w:link w:val="Citaat"/>
    <w:uiPriority w:val="29"/>
    <w:rsid w:val="00674E3F"/>
    <w:rPr>
      <w:i/>
      <w:iCs/>
      <w:color w:val="00639C" w:themeColor="accent1"/>
      <w:sz w:val="18"/>
      <w:szCs w:val="18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qFormat/>
    <w:rsid w:val="00674E3F"/>
    <w:pPr>
      <w:pBdr>
        <w:top w:val="single" w:sz="4" w:space="10" w:color="00639C" w:themeColor="accent1"/>
        <w:bottom w:val="single" w:sz="4" w:space="10" w:color="00639C" w:themeColor="accent1"/>
      </w:pBdr>
      <w:spacing w:before="360" w:after="360"/>
      <w:ind w:left="864" w:right="864"/>
      <w:jc w:val="center"/>
    </w:pPr>
    <w:rPr>
      <w:i/>
      <w:iCs/>
      <w:color w:val="00639C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semiHidden/>
    <w:rsid w:val="003C3B8E"/>
    <w:rPr>
      <w:rFonts w:eastAsia="Times New Roman" w:cs="Times New Roman"/>
      <w:i/>
      <w:iCs/>
      <w:color w:val="00639C" w:themeColor="accent1"/>
      <w:szCs w:val="20"/>
      <w:lang w:val="fr-FR"/>
    </w:rPr>
  </w:style>
  <w:style w:type="character" w:styleId="Subtieleverwijzing">
    <w:name w:val="Subtle Reference"/>
    <w:basedOn w:val="Standaardalinea-lettertype"/>
    <w:uiPriority w:val="31"/>
    <w:semiHidden/>
    <w:qFormat/>
    <w:rsid w:val="00674E3F"/>
    <w:rPr>
      <w:smallCaps/>
      <w:color w:val="00639C" w:themeColor="accent1"/>
    </w:rPr>
  </w:style>
  <w:style w:type="paragraph" w:styleId="Lijstopsomteken">
    <w:name w:val="List Bullet"/>
    <w:basedOn w:val="Standaard"/>
    <w:uiPriority w:val="2"/>
    <w:qFormat/>
    <w:rsid w:val="00E86844"/>
    <w:pPr>
      <w:numPr>
        <w:numId w:val="1"/>
      </w:numPr>
      <w:contextualSpacing/>
    </w:pPr>
  </w:style>
  <w:style w:type="paragraph" w:styleId="Lijstopsomteken2">
    <w:name w:val="List Bullet 2"/>
    <w:basedOn w:val="Standaard"/>
    <w:uiPriority w:val="99"/>
    <w:semiHidden/>
    <w:rsid w:val="00674E3F"/>
    <w:pPr>
      <w:numPr>
        <w:numId w:val="2"/>
      </w:numPr>
      <w:contextualSpacing/>
    </w:pPr>
  </w:style>
  <w:style w:type="character" w:customStyle="1" w:styleId="SmartLinkError">
    <w:name w:val="Smart Link Error"/>
    <w:basedOn w:val="Standaardalinea-lettertype"/>
    <w:uiPriority w:val="99"/>
    <w:semiHidden/>
    <w:unhideWhenUsed/>
    <w:rsid w:val="00674E3F"/>
    <w:rPr>
      <w:color w:val="E73F16" w:themeColor="accent2"/>
    </w:rPr>
  </w:style>
  <w:style w:type="character" w:customStyle="1" w:styleId="Vermelding1">
    <w:name w:val="Vermelding1"/>
    <w:basedOn w:val="Standaardalinea-lettertype"/>
    <w:uiPriority w:val="99"/>
    <w:semiHidden/>
    <w:unhideWhenUsed/>
    <w:rsid w:val="00674E3F"/>
    <w:rPr>
      <w:color w:val="00639C" w:themeColor="accent1"/>
      <w:shd w:val="clear" w:color="auto" w:fill="E1DFDD"/>
    </w:rPr>
  </w:style>
  <w:style w:type="character" w:customStyle="1" w:styleId="Hashtag1">
    <w:name w:val="Hashtag1"/>
    <w:basedOn w:val="Standaardalinea-lettertype"/>
    <w:uiPriority w:val="99"/>
    <w:semiHidden/>
    <w:unhideWhenUsed/>
    <w:rsid w:val="00674E3F"/>
    <w:rPr>
      <w:color w:val="00639C" w:themeColor="accent1"/>
      <w:shd w:val="clear" w:color="auto" w:fill="E1DFDD"/>
    </w:rPr>
  </w:style>
  <w:style w:type="paragraph" w:styleId="Titel">
    <w:name w:val="Title"/>
    <w:basedOn w:val="Standaard"/>
    <w:next w:val="Standaard"/>
    <w:link w:val="TitelChar"/>
    <w:uiPriority w:val="7"/>
    <w:qFormat/>
    <w:rsid w:val="001D7D93"/>
    <w:pPr>
      <w:spacing w:before="240" w:line="240" w:lineRule="auto"/>
      <w:outlineLvl w:val="0"/>
    </w:pPr>
    <w:rPr>
      <w:rFonts w:ascii="Calibri" w:eastAsia="Arial" w:hAnsi="Calibri" w:cs="Calibri"/>
      <w:b/>
      <w:color w:val="0070C0"/>
      <w:sz w:val="28"/>
      <w:szCs w:val="32"/>
      <w:lang w:eastAsia="nl-NL"/>
      <w14:numForm w14:val="lining"/>
    </w:rPr>
  </w:style>
  <w:style w:type="character" w:customStyle="1" w:styleId="TitelChar">
    <w:name w:val="Titel Char"/>
    <w:basedOn w:val="Standaardalinea-lettertype"/>
    <w:link w:val="Titel"/>
    <w:uiPriority w:val="7"/>
    <w:rsid w:val="001D7D93"/>
    <w:rPr>
      <w:rFonts w:ascii="Calibri" w:eastAsia="Arial" w:hAnsi="Calibri" w:cs="Calibri"/>
      <w:b/>
      <w:color w:val="0070C0"/>
      <w:sz w:val="28"/>
      <w:szCs w:val="32"/>
      <w:lang w:eastAsia="nl-NL"/>
      <w14:numForm w14:val="lining"/>
    </w:rPr>
  </w:style>
  <w:style w:type="paragraph" w:customStyle="1" w:styleId="Headerna10pt">
    <w:name w:val="Header na 10 pt"/>
    <w:semiHidden/>
    <w:qFormat/>
    <w:rsid w:val="003F51CE"/>
    <w:pPr>
      <w:spacing w:after="200"/>
    </w:pPr>
    <w:rPr>
      <w:rFonts w:eastAsia="Times New Roman" w:cs="Times New Roman"/>
      <w:color w:val="181716" w:themeColor="text2"/>
      <w:szCs w:val="20"/>
    </w:rPr>
  </w:style>
  <w:style w:type="paragraph" w:customStyle="1" w:styleId="Headerna6pt">
    <w:name w:val="Header na 6 pt"/>
    <w:semiHidden/>
    <w:qFormat/>
    <w:rsid w:val="003F51CE"/>
    <w:pPr>
      <w:tabs>
        <w:tab w:val="left" w:pos="3570"/>
      </w:tabs>
      <w:spacing w:after="120"/>
    </w:pPr>
    <w:rPr>
      <w:color w:val="181716" w:themeColor="text2"/>
      <w:szCs w:val="18"/>
    </w:rPr>
  </w:style>
  <w:style w:type="table" w:styleId="Tabelraster">
    <w:name w:val="Table Grid"/>
    <w:basedOn w:val="Standaardtabel"/>
    <w:uiPriority w:val="39"/>
    <w:rsid w:val="00544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inanummer">
    <w:name w:val="page number"/>
    <w:basedOn w:val="Standaardalinea-lettertype"/>
    <w:uiPriority w:val="99"/>
    <w:semiHidden/>
    <w:unhideWhenUsed/>
    <w:rsid w:val="00EA22CC"/>
  </w:style>
  <w:style w:type="character" w:styleId="Nadruk">
    <w:name w:val="Emphasis"/>
    <w:basedOn w:val="Standaardalinea-lettertype"/>
    <w:uiPriority w:val="20"/>
    <w:semiHidden/>
    <w:qFormat/>
    <w:rsid w:val="005A0B85"/>
    <w:rPr>
      <w:i/>
      <w:iCs/>
    </w:rPr>
  </w:style>
  <w:style w:type="character" w:styleId="Intensieveverwijzing">
    <w:name w:val="Intense Reference"/>
    <w:basedOn w:val="Standaardalinea-lettertype"/>
    <w:uiPriority w:val="32"/>
    <w:semiHidden/>
    <w:qFormat/>
    <w:rsid w:val="005A0B85"/>
    <w:rPr>
      <w:b/>
      <w:bCs/>
      <w:smallCaps/>
      <w:color w:val="00639C" w:themeColor="accent1"/>
      <w:spacing w:val="5"/>
    </w:rPr>
  </w:style>
  <w:style w:type="character" w:styleId="Zwaar">
    <w:name w:val="Strong"/>
    <w:basedOn w:val="Standaardalinea-lettertype"/>
    <w:uiPriority w:val="22"/>
    <w:semiHidden/>
    <w:qFormat/>
    <w:rsid w:val="005A0B85"/>
    <w:rPr>
      <w:b/>
      <w:bCs/>
    </w:rPr>
  </w:style>
  <w:style w:type="paragraph" w:styleId="Revisie">
    <w:name w:val="Revision"/>
    <w:hidden/>
    <w:uiPriority w:val="99"/>
    <w:semiHidden/>
    <w:rsid w:val="005A0B85"/>
    <w:pPr>
      <w:spacing w:after="0" w:line="240" w:lineRule="auto"/>
    </w:pPr>
    <w:rPr>
      <w:color w:val="181716" w:themeColor="text2"/>
      <w:szCs w:val="18"/>
    </w:rPr>
  </w:style>
  <w:style w:type="paragraph" w:styleId="Inhopg2">
    <w:name w:val="toc 2"/>
    <w:basedOn w:val="Standaard"/>
    <w:next w:val="Standaard"/>
    <w:autoRedefine/>
    <w:uiPriority w:val="39"/>
    <w:unhideWhenUsed/>
    <w:rsid w:val="003C3B8E"/>
    <w:pPr>
      <w:tabs>
        <w:tab w:val="left" w:pos="851"/>
        <w:tab w:val="right" w:leader="dot" w:pos="8493"/>
      </w:tabs>
      <w:spacing w:after="100"/>
      <w:ind w:left="851" w:hanging="851"/>
    </w:pPr>
    <w:rPr>
      <w:noProof/>
    </w:rPr>
  </w:style>
  <w:style w:type="paragraph" w:styleId="Inhopg3">
    <w:name w:val="toc 3"/>
    <w:basedOn w:val="Standaard"/>
    <w:next w:val="Standaard"/>
    <w:autoRedefine/>
    <w:uiPriority w:val="39"/>
    <w:unhideWhenUsed/>
    <w:rsid w:val="003C3B8E"/>
    <w:pPr>
      <w:tabs>
        <w:tab w:val="left" w:pos="851"/>
        <w:tab w:val="right" w:leader="dot" w:pos="8493"/>
      </w:tabs>
      <w:spacing w:after="100"/>
    </w:pPr>
  </w:style>
  <w:style w:type="character" w:styleId="Hyperlink">
    <w:name w:val="Hyperlink"/>
    <w:basedOn w:val="Standaardalinea-lettertype"/>
    <w:uiPriority w:val="99"/>
    <w:unhideWhenUsed/>
    <w:rsid w:val="003C3B8E"/>
    <w:rPr>
      <w:color w:val="0563C1" w:themeColor="hyperlink"/>
      <w:u w:val="single"/>
    </w:rPr>
  </w:style>
  <w:style w:type="paragraph" w:customStyle="1" w:styleId="Lijstopsomming">
    <w:name w:val="Lijst opsomming"/>
    <w:basedOn w:val="Standaard"/>
    <w:semiHidden/>
    <w:rsid w:val="002D2F01"/>
    <w:pPr>
      <w:numPr>
        <w:numId w:val="13"/>
      </w:numPr>
      <w:spacing w:line="280" w:lineRule="exact"/>
      <w:contextualSpacing/>
    </w:pPr>
    <w:rPr>
      <w:lang w:val="nl-NL"/>
    </w:rPr>
  </w:style>
  <w:style w:type="paragraph" w:customStyle="1" w:styleId="header0pt">
    <w:name w:val="header 0 pt"/>
    <w:basedOn w:val="Headerna10pt"/>
    <w:semiHidden/>
    <w:qFormat/>
    <w:rsid w:val="00D57E0D"/>
    <w:pPr>
      <w:spacing w:after="0" w:line="240" w:lineRule="auto"/>
    </w:pPr>
  </w:style>
  <w:style w:type="paragraph" w:customStyle="1" w:styleId="Intro">
    <w:name w:val="Intro"/>
    <w:basedOn w:val="Standaard"/>
    <w:next w:val="Standaard"/>
    <w:uiPriority w:val="1"/>
    <w:qFormat/>
    <w:rsid w:val="001D7D93"/>
    <w:pPr>
      <w:spacing w:before="0" w:after="240" w:line="360" w:lineRule="exact"/>
      <w:outlineLvl w:val="4"/>
    </w:pPr>
    <w:rPr>
      <w:rFonts w:ascii="Calibri" w:eastAsia="Arial" w:hAnsi="Calibri" w:cs="Calibri"/>
      <w:b/>
      <w:color w:val="1F416B" w:themeColor="text1"/>
      <w:szCs w:val="28"/>
      <w:lang w:eastAsia="nl-NL"/>
      <w14:numForm w14:val="lining"/>
    </w:rPr>
  </w:style>
  <w:style w:type="paragraph" w:customStyle="1" w:styleId="Listdashlijststreepje">
    <w:name w:val="List dash / lijst streepje"/>
    <w:basedOn w:val="Lijstopsomming"/>
    <w:uiPriority w:val="2"/>
    <w:qFormat/>
    <w:rsid w:val="001D7D93"/>
    <w:pPr>
      <w:spacing w:line="264" w:lineRule="auto"/>
    </w:pPr>
    <w:rPr>
      <w:lang w:val="nl-BE"/>
    </w:rPr>
  </w:style>
  <w:style w:type="paragraph" w:styleId="Lijstnummering">
    <w:name w:val="List Number"/>
    <w:basedOn w:val="Standaard"/>
    <w:uiPriority w:val="2"/>
    <w:qFormat/>
    <w:rsid w:val="002D2F01"/>
    <w:pPr>
      <w:numPr>
        <w:numId w:val="6"/>
      </w:numPr>
      <w:contextualSpacing/>
    </w:pPr>
  </w:style>
  <w:style w:type="paragraph" w:customStyle="1" w:styleId="Voorbladtitelcursus">
    <w:name w:val="Voorblad titel cursus"/>
    <w:uiPriority w:val="4"/>
    <w:qFormat/>
    <w:rsid w:val="00A41FCC"/>
    <w:pPr>
      <w:framePr w:hSpace="142" w:wrap="around" w:vAnchor="page" w:hAnchor="page" w:x="1362" w:y="9924"/>
      <w:spacing w:after="0" w:line="204" w:lineRule="auto"/>
      <w:suppressOverlap/>
    </w:pPr>
    <w:rPr>
      <w:rFonts w:ascii="Calibri" w:eastAsia="Arial" w:hAnsi="Calibri" w:cs="Calibri"/>
      <w:b/>
      <w:bCs/>
      <w:color w:val="1F416B" w:themeColor="text1"/>
      <w:sz w:val="69"/>
      <w:szCs w:val="69"/>
      <w:lang w:eastAsia="nl-NL"/>
      <w14:numForm w14:val="lining"/>
    </w:rPr>
  </w:style>
  <w:style w:type="paragraph" w:customStyle="1" w:styleId="VoorbladAUTEUR">
    <w:name w:val="Voorblad AUTEUR"/>
    <w:basedOn w:val="Standaard"/>
    <w:uiPriority w:val="5"/>
    <w:rsid w:val="00A41FCC"/>
    <w:pPr>
      <w:spacing w:before="0" w:after="0" w:line="240" w:lineRule="auto"/>
    </w:pPr>
    <w:rPr>
      <w:color w:val="1F416B" w:themeColor="text1"/>
      <w:sz w:val="28"/>
    </w:rPr>
  </w:style>
  <w:style w:type="paragraph" w:customStyle="1" w:styleId="VoorbladDatum">
    <w:name w:val="Voorblad Datum"/>
    <w:basedOn w:val="Standaard"/>
    <w:uiPriority w:val="5"/>
    <w:rsid w:val="00A41FCC"/>
    <w:pPr>
      <w:spacing w:before="0" w:after="160" w:line="259" w:lineRule="auto"/>
    </w:pPr>
    <w:rPr>
      <w:b/>
      <w:bCs/>
      <w:color w:val="1F416B" w:themeColor="text1"/>
      <w:sz w:val="28"/>
    </w:rPr>
  </w:style>
  <w:style w:type="paragraph" w:customStyle="1" w:styleId="VoorbladTitelbol">
    <w:name w:val="Voorblad Titel bol"/>
    <w:basedOn w:val="Kop1"/>
    <w:uiPriority w:val="1"/>
    <w:qFormat/>
    <w:rsid w:val="00A41FCC"/>
    <w:pPr>
      <w:numPr>
        <w:numId w:val="0"/>
      </w:numPr>
      <w:tabs>
        <w:tab w:val="left" w:pos="1588"/>
      </w:tabs>
      <w:spacing w:after="0"/>
      <w:jc w:val="center"/>
    </w:pPr>
    <w:rPr>
      <w:bCs/>
      <w:color w:val="FFFFFF" w:themeColor="background1"/>
      <w:sz w:val="66"/>
      <w:szCs w:val="66"/>
      <w:lang w:val="en-GB"/>
    </w:rPr>
  </w:style>
  <w:style w:type="paragraph" w:customStyle="1" w:styleId="Voorbladsubtitelbol">
    <w:name w:val="Voorblad subtitel bol"/>
    <w:basedOn w:val="Standaard"/>
    <w:uiPriority w:val="2"/>
    <w:qFormat/>
    <w:rsid w:val="00A41FCC"/>
    <w:pPr>
      <w:spacing w:before="0" w:after="240" w:line="240" w:lineRule="exact"/>
      <w:jc w:val="center"/>
    </w:pPr>
    <w:rPr>
      <w:rFonts w:eastAsiaTheme="minorHAnsi" w:cstheme="minorBidi"/>
      <w:color w:val="FFFFFF" w:themeColor="background1"/>
      <w:sz w:val="18"/>
      <w:szCs w:val="14"/>
      <w:lang w:val="en-GB" w:eastAsia="nl-NL"/>
    </w:rPr>
  </w:style>
  <w:style w:type="paragraph" w:customStyle="1" w:styleId="VoorbladAcademiejaarbol">
    <w:name w:val="Voorblad Academiejaar bol"/>
    <w:basedOn w:val="Standaard"/>
    <w:uiPriority w:val="3"/>
    <w:qFormat/>
    <w:rsid w:val="00A41FCC"/>
    <w:pPr>
      <w:spacing w:before="0" w:after="0" w:line="240" w:lineRule="exact"/>
      <w:jc w:val="center"/>
    </w:pPr>
    <w:rPr>
      <w:rFonts w:eastAsiaTheme="minorHAnsi" w:cstheme="minorBidi"/>
      <w:color w:val="FFFFFF" w:themeColor="background1"/>
      <w:sz w:val="26"/>
      <w:szCs w:val="26"/>
    </w:rPr>
  </w:style>
  <w:style w:type="paragraph" w:customStyle="1" w:styleId="voorbladvoettekst">
    <w:name w:val="voorblad voettekst"/>
    <w:basedOn w:val="Voettekst"/>
    <w:uiPriority w:val="5"/>
    <w:qFormat/>
    <w:rsid w:val="00A41FCC"/>
    <w:pPr>
      <w:spacing w:before="0"/>
      <w:ind w:left="-1758"/>
    </w:pPr>
    <w:rPr>
      <w:rFonts w:eastAsiaTheme="minorHAnsi" w:cstheme="minorBidi"/>
      <w:color w:val="1F416B" w:themeColor="text1"/>
      <w:spacing w:val="10"/>
      <w:sz w:val="20"/>
    </w:rPr>
  </w:style>
  <w:style w:type="paragraph" w:customStyle="1" w:styleId="opmerking">
    <w:name w:val="opmerking"/>
    <w:basedOn w:val="Standaard"/>
    <w:next w:val="Standaard"/>
    <w:rsid w:val="009A676F"/>
    <w:rPr>
      <w:color w:val="FF0000"/>
      <w:sz w:val="18"/>
      <w:szCs w:val="18"/>
      <w:lang w:val="nl-NL" w:eastAsia="nl-NL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814F30"/>
    <w:pPr>
      <w:keepNext/>
      <w:keepLines/>
      <w:numPr>
        <w:numId w:val="0"/>
      </w:numPr>
      <w:spacing w:after="0" w:line="259" w:lineRule="auto"/>
      <w:outlineLvl w:val="9"/>
    </w:pPr>
    <w:rPr>
      <w:rFonts w:asciiTheme="majorHAnsi" w:eastAsiaTheme="majorEastAsia" w:hAnsiTheme="majorHAnsi" w:cstheme="majorBidi"/>
      <w:b w:val="0"/>
      <w:color w:val="004974" w:themeColor="accent1" w:themeShade="BF"/>
      <w:lang w:eastAsia="nl-BE"/>
      <w14:numForm w14:val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Kantoorthema">
  <a:themeElements>
    <a:clrScheme name="Odisee_2">
      <a:dk1>
        <a:srgbClr val="1F416B"/>
      </a:dk1>
      <a:lt1>
        <a:srgbClr val="FFFFFF"/>
      </a:lt1>
      <a:dk2>
        <a:srgbClr val="181716"/>
      </a:dk2>
      <a:lt2>
        <a:srgbClr val="E7E6E6"/>
      </a:lt2>
      <a:accent1>
        <a:srgbClr val="00639C"/>
      </a:accent1>
      <a:accent2>
        <a:srgbClr val="E73F16"/>
      </a:accent2>
      <a:accent3>
        <a:srgbClr val="3CB497"/>
      </a:accent3>
      <a:accent4>
        <a:srgbClr val="D3DDF2"/>
      </a:accent4>
      <a:accent5>
        <a:srgbClr val="A3E1D2"/>
      </a:accent5>
      <a:accent6>
        <a:srgbClr val="96280E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19E4A2A75E744849159A360D4329A" ma:contentTypeVersion="13" ma:contentTypeDescription="Een nieuw document maken." ma:contentTypeScope="" ma:versionID="18490b96e1a151c997286e3a3fcc0c83">
  <xsd:schema xmlns:xsd="http://www.w3.org/2001/XMLSchema" xmlns:xs="http://www.w3.org/2001/XMLSchema" xmlns:p="http://schemas.microsoft.com/office/2006/metadata/properties" xmlns:ns2="04dad0eb-828f-4f77-b22a-e59637df9622" xmlns:ns3="5247b87a-156d-453a-9e95-b1739efc3f09" targetNamespace="http://schemas.microsoft.com/office/2006/metadata/properties" ma:root="true" ma:fieldsID="485217c69264b3a72edad4626aea0438" ns2:_="" ns3:_="">
    <xsd:import namespace="04dad0eb-828f-4f77-b22a-e59637df9622"/>
    <xsd:import namespace="5247b87a-156d-453a-9e95-b1739efc3f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ad0eb-828f-4f77-b22a-e59637df96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47b87a-156d-453a-9e95-b1739efc3f0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66A60B-4CBE-4B6B-B5B7-4A9D94E7E6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ad0eb-828f-4f77-b22a-e59637df9622"/>
    <ds:schemaRef ds:uri="5247b87a-156d-453a-9e95-b1739efc3f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51C268-9D15-4461-8193-86F7C2135E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8AE32F-8F7A-4269-A1A5-597BBF2748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88E0B9-1084-4AC2-951A-4EF2ED2881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voorblad_paper_taak_project_210701.dotx</Template>
  <TotalTime>0</TotalTime>
  <Pages>7</Pages>
  <Words>73</Words>
  <Characters>404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Lennerd</dc:creator>
  <cp:keywords/>
  <dc:description/>
  <cp:lastModifiedBy>Lennerd Kevelaerts</cp:lastModifiedBy>
  <cp:revision>2</cp:revision>
  <dcterms:created xsi:type="dcterms:W3CDTF">2023-02-15T16:29:00Z</dcterms:created>
  <dcterms:modified xsi:type="dcterms:W3CDTF">2023-02-15T16:29:00Z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0x0101002A019E4A2A75E744849159A360D4329A</vt:lpwstr>
  </property>
</Properties>
</file>