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5A35D" w14:textId="7DC2EF57" w:rsidR="00926DF7" w:rsidRDefault="002D2F01" w:rsidP="00074CEB">
      <w:pPr>
        <w:pStyle w:val="Titel"/>
        <w:ind w:left="2268" w:hanging="2268"/>
      </w:pPr>
      <w:r w:rsidRPr="00CD096F">
        <w:t>Onderwerp/Titel</w:t>
      </w:r>
      <w:r w:rsidR="00E86844" w:rsidRPr="00CD096F">
        <w:t>:</w:t>
      </w:r>
      <w:r w:rsidR="00074CEB" w:rsidRPr="00CD096F">
        <w:tab/>
      </w:r>
    </w:p>
    <w:p w14:paraId="3A64DDEF" w14:textId="7CE2D1DE" w:rsidR="00102D41" w:rsidRPr="00102D41" w:rsidRDefault="00E453EF" w:rsidP="00E453EF">
      <w:pPr>
        <w:pStyle w:val="Intro"/>
        <w:tabs>
          <w:tab w:val="left" w:pos="4820"/>
        </w:tabs>
      </w:pPr>
      <w:r>
        <w:t xml:space="preserve">Naam: </w:t>
      </w:r>
    </w:p>
    <w:p w14:paraId="0B3F3F69" w14:textId="77777777" w:rsidR="003C3B8E" w:rsidRPr="00CD096F" w:rsidRDefault="003C3B8E" w:rsidP="003C3B8E">
      <w:pPr>
        <w:rPr>
          <w:b/>
          <w:color w:val="1F416B" w:themeColor="text1"/>
          <w:sz w:val="24"/>
          <w:szCs w:val="24"/>
          <w:lang w:eastAsia="nl-NL"/>
        </w:rPr>
      </w:pPr>
      <w:r w:rsidRPr="00CD096F">
        <w:rPr>
          <w:b/>
          <w:color w:val="1F416B" w:themeColor="text1"/>
          <w:sz w:val="24"/>
          <w:szCs w:val="24"/>
          <w:lang w:eastAsia="nl-NL"/>
        </w:rPr>
        <w:t>Inhoud</w:t>
      </w:r>
    </w:p>
    <w:p w14:paraId="282C6AF4" w14:textId="6B1381C4" w:rsidR="00F13323" w:rsidRDefault="00F13323">
      <w:pPr>
        <w:pStyle w:val="Inhopg1"/>
        <w:rPr>
          <w:rFonts w:eastAsiaTheme="minorEastAsia" w:cstheme="minorBidi"/>
          <w:szCs w:val="22"/>
          <w:lang w:eastAsia="nl-BE"/>
        </w:rPr>
      </w:pPr>
      <w:r>
        <w:rPr>
          <w:lang w:eastAsia="nl-NL"/>
        </w:rPr>
        <w:fldChar w:fldCharType="begin"/>
      </w:r>
      <w:r>
        <w:rPr>
          <w:lang w:eastAsia="nl-NL"/>
        </w:rPr>
        <w:instrText xml:space="preserve"> TOC \o "2-3" \h \z \t "Kop 1;1" </w:instrText>
      </w:r>
      <w:r>
        <w:rPr>
          <w:lang w:eastAsia="nl-NL"/>
        </w:rPr>
        <w:fldChar w:fldCharType="separate"/>
      </w:r>
      <w:hyperlink w:anchor="_Toc127374538" w:history="1">
        <w:r w:rsidRPr="001C4A84">
          <w:rPr>
            <w:rStyle w:val="Hyperlink"/>
            <w:lang w:val="nl-NL"/>
          </w:rPr>
          <w:t>1</w:t>
        </w:r>
        <w:r>
          <w:rPr>
            <w:rFonts w:eastAsiaTheme="minorEastAsia" w:cstheme="minorBidi"/>
            <w:szCs w:val="22"/>
            <w:lang w:eastAsia="nl-BE"/>
          </w:rPr>
          <w:tab/>
        </w:r>
        <w:r w:rsidRPr="001C4A84">
          <w:rPr>
            <w:rStyle w:val="Hyperlink"/>
            <w:lang w:val="nl-NL"/>
          </w:rPr>
          <w:t>Dit is kop 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_Toc127374538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4B0FE3CA" w14:textId="2B31CC55" w:rsidR="00F13323" w:rsidRDefault="00D148F9">
      <w:pPr>
        <w:pStyle w:val="Inhopg2"/>
        <w:rPr>
          <w:rFonts w:eastAsiaTheme="minorEastAsia" w:cstheme="minorBidi"/>
          <w:szCs w:val="22"/>
          <w:lang w:eastAsia="nl-BE"/>
        </w:rPr>
      </w:pPr>
      <w:hyperlink w:anchor="_Toc127374539" w:history="1">
        <w:r w:rsidR="00F13323" w:rsidRPr="001C4A84">
          <w:rPr>
            <w:rStyle w:val="Hyperlink"/>
            <w:lang w:val="nl-NL"/>
          </w:rPr>
          <w:t>1.1</w:t>
        </w:r>
        <w:r w:rsidR="00F13323">
          <w:rPr>
            <w:rFonts w:eastAsiaTheme="minorEastAsia" w:cstheme="minorBidi"/>
            <w:szCs w:val="22"/>
            <w:lang w:eastAsia="nl-BE"/>
          </w:rPr>
          <w:tab/>
        </w:r>
        <w:r w:rsidR="00F13323" w:rsidRPr="001C4A84">
          <w:rPr>
            <w:rStyle w:val="Hyperlink"/>
            <w:lang w:val="nl-NL"/>
          </w:rPr>
          <w:t>Dit is kop 2</w:t>
        </w:r>
        <w:r w:rsidR="00F13323">
          <w:rPr>
            <w:webHidden/>
          </w:rPr>
          <w:tab/>
        </w:r>
        <w:r w:rsidR="00F13323">
          <w:rPr>
            <w:webHidden/>
          </w:rPr>
          <w:fldChar w:fldCharType="begin"/>
        </w:r>
        <w:r w:rsidR="00F13323">
          <w:rPr>
            <w:webHidden/>
          </w:rPr>
          <w:instrText xml:space="preserve"> PAGEREF _Toc127374539 \h </w:instrText>
        </w:r>
        <w:r w:rsidR="00F13323">
          <w:rPr>
            <w:webHidden/>
          </w:rPr>
        </w:r>
        <w:r w:rsidR="00F13323">
          <w:rPr>
            <w:webHidden/>
          </w:rPr>
          <w:fldChar w:fldCharType="separate"/>
        </w:r>
        <w:r w:rsidR="00F13323">
          <w:rPr>
            <w:webHidden/>
          </w:rPr>
          <w:t>1</w:t>
        </w:r>
        <w:r w:rsidR="00F13323">
          <w:rPr>
            <w:webHidden/>
          </w:rPr>
          <w:fldChar w:fldCharType="end"/>
        </w:r>
      </w:hyperlink>
    </w:p>
    <w:p w14:paraId="3BA28B5C" w14:textId="36B90FC8" w:rsidR="00F13323" w:rsidRDefault="00D148F9">
      <w:pPr>
        <w:pStyle w:val="Inhopg3"/>
        <w:rPr>
          <w:rFonts w:eastAsiaTheme="minorEastAsia" w:cstheme="minorBidi"/>
          <w:noProof/>
          <w:szCs w:val="22"/>
          <w:lang w:eastAsia="nl-BE"/>
        </w:rPr>
      </w:pPr>
      <w:hyperlink w:anchor="_Toc127374540" w:history="1">
        <w:r w:rsidR="00F13323" w:rsidRPr="001C4A84">
          <w:rPr>
            <w:rStyle w:val="Hyperlink"/>
            <w:noProof/>
            <w:lang w:val="nl-NL"/>
          </w:rPr>
          <w:t>1.1.1</w:t>
        </w:r>
        <w:r w:rsidR="00F13323">
          <w:rPr>
            <w:rFonts w:eastAsiaTheme="minorEastAsia" w:cstheme="minorBidi"/>
            <w:noProof/>
            <w:szCs w:val="22"/>
            <w:lang w:eastAsia="nl-BE"/>
          </w:rPr>
          <w:tab/>
        </w:r>
        <w:r w:rsidR="00F13323" w:rsidRPr="001C4A84">
          <w:rPr>
            <w:rStyle w:val="Hyperlink"/>
            <w:noProof/>
            <w:lang w:val="nl-NL"/>
          </w:rPr>
          <w:t>Dit is kop 3</w:t>
        </w:r>
        <w:r w:rsidR="00F13323">
          <w:rPr>
            <w:noProof/>
            <w:webHidden/>
          </w:rPr>
          <w:tab/>
        </w:r>
        <w:r w:rsidR="00F13323">
          <w:rPr>
            <w:noProof/>
            <w:webHidden/>
          </w:rPr>
          <w:fldChar w:fldCharType="begin"/>
        </w:r>
        <w:r w:rsidR="00F13323">
          <w:rPr>
            <w:noProof/>
            <w:webHidden/>
          </w:rPr>
          <w:instrText xml:space="preserve"> PAGEREF _Toc127374540 \h </w:instrText>
        </w:r>
        <w:r w:rsidR="00F13323">
          <w:rPr>
            <w:noProof/>
            <w:webHidden/>
          </w:rPr>
        </w:r>
        <w:r w:rsidR="00F13323">
          <w:rPr>
            <w:noProof/>
            <w:webHidden/>
          </w:rPr>
          <w:fldChar w:fldCharType="separate"/>
        </w:r>
        <w:r w:rsidR="00F13323">
          <w:rPr>
            <w:noProof/>
            <w:webHidden/>
          </w:rPr>
          <w:t>1</w:t>
        </w:r>
        <w:r w:rsidR="00F13323">
          <w:rPr>
            <w:noProof/>
            <w:webHidden/>
          </w:rPr>
          <w:fldChar w:fldCharType="end"/>
        </w:r>
      </w:hyperlink>
    </w:p>
    <w:p w14:paraId="3B70C3BF" w14:textId="65C90D21" w:rsidR="00074CEB" w:rsidRPr="00CD096F" w:rsidRDefault="00F13323" w:rsidP="003C3B8E">
      <w:pPr>
        <w:rPr>
          <w:lang w:eastAsia="nl-NL"/>
        </w:rPr>
      </w:pPr>
      <w:r>
        <w:rPr>
          <w:noProof/>
          <w:lang w:eastAsia="nl-NL"/>
        </w:rPr>
        <w:fldChar w:fldCharType="end"/>
      </w:r>
    </w:p>
    <w:p w14:paraId="0B1521CE" w14:textId="0F43FA52" w:rsidR="00074CEB" w:rsidRDefault="00102D41" w:rsidP="00102D41">
      <w:pPr>
        <w:pStyle w:val="Kop1"/>
        <w:rPr>
          <w:lang w:val="nl-NL"/>
        </w:rPr>
      </w:pPr>
      <w:bookmarkStart w:id="0" w:name="_Toc127374538"/>
      <w:r>
        <w:rPr>
          <w:lang w:val="nl-NL"/>
        </w:rPr>
        <w:t>Dit is kop 1</w:t>
      </w:r>
      <w:bookmarkEnd w:id="0"/>
    </w:p>
    <w:p w14:paraId="3DE6DC74" w14:textId="699D4B8D" w:rsidR="00102D41" w:rsidRDefault="00102D41" w:rsidP="00102D41">
      <w:pPr>
        <w:pStyle w:val="Kop2"/>
        <w:rPr>
          <w:lang w:val="nl-NL"/>
        </w:rPr>
      </w:pPr>
      <w:bookmarkStart w:id="1" w:name="_Toc127374539"/>
      <w:r>
        <w:rPr>
          <w:lang w:val="nl-NL"/>
        </w:rPr>
        <w:t>Dit is kop 2</w:t>
      </w:r>
      <w:bookmarkEnd w:id="1"/>
    </w:p>
    <w:p w14:paraId="23910E18" w14:textId="2B188061" w:rsidR="00102D41" w:rsidRDefault="00102D41" w:rsidP="00102D41">
      <w:pPr>
        <w:pStyle w:val="Kop3"/>
        <w:rPr>
          <w:lang w:val="nl-NL"/>
        </w:rPr>
      </w:pPr>
      <w:bookmarkStart w:id="2" w:name="_Toc127374540"/>
      <w:r>
        <w:rPr>
          <w:lang w:val="nl-NL"/>
        </w:rPr>
        <w:t>Dit is kop 3</w:t>
      </w:r>
      <w:bookmarkEnd w:id="2"/>
    </w:p>
    <w:p w14:paraId="6601E579" w14:textId="79BBCA92" w:rsidR="00102D41" w:rsidRDefault="00102D41" w:rsidP="00102D41">
      <w:pPr>
        <w:rPr>
          <w:lang w:val="nl-NL" w:eastAsia="nl-NL"/>
        </w:rPr>
      </w:pPr>
      <w:r>
        <w:rPr>
          <w:lang w:val="nl-NL" w:eastAsia="nl-NL"/>
        </w:rPr>
        <w:t>Dit is standaard tekst</w:t>
      </w:r>
    </w:p>
    <w:p w14:paraId="34573CF3" w14:textId="77777777" w:rsidR="00102D41" w:rsidRPr="00102D41" w:rsidRDefault="00102D41" w:rsidP="00102D41">
      <w:pPr>
        <w:rPr>
          <w:lang w:val="nl-NL" w:eastAsia="nl-NL"/>
        </w:rPr>
      </w:pPr>
    </w:p>
    <w:sectPr w:rsidR="00102D41" w:rsidRPr="00102D41" w:rsidSect="00102D41">
      <w:footerReference w:type="even" r:id="rId11"/>
      <w:footerReference w:type="default" r:id="rId12"/>
      <w:footerReference w:type="first" r:id="rId13"/>
      <w:type w:val="continuous"/>
      <w:pgSz w:w="11906" w:h="16838" w:code="9"/>
      <w:pgMar w:top="1417" w:right="1417" w:bottom="1417" w:left="1417" w:header="340" w:footer="1418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D2983" w14:textId="77777777" w:rsidR="00102D41" w:rsidRDefault="00102D41" w:rsidP="00C56B09">
      <w:r>
        <w:separator/>
      </w:r>
    </w:p>
  </w:endnote>
  <w:endnote w:type="continuationSeparator" w:id="0">
    <w:p w14:paraId="3A088092" w14:textId="77777777" w:rsidR="00102D41" w:rsidRDefault="00102D41" w:rsidP="00C56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1852679883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7660B23A" w14:textId="77777777" w:rsidR="00EA22CC" w:rsidRDefault="00EA22CC" w:rsidP="00C56B09">
        <w:pPr>
          <w:pStyle w:val="Voettekst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 w:rsidR="00352F89">
          <w:rPr>
            <w:rStyle w:val="Paginanummer"/>
            <w:noProof/>
          </w:rPr>
          <w:t>2</w:t>
        </w:r>
        <w:r>
          <w:rPr>
            <w:rStyle w:val="Paginanummer"/>
          </w:rPr>
          <w:fldChar w:fldCharType="end"/>
        </w:r>
        <w:r w:rsidR="00FA7094">
          <w:rPr>
            <w:rStyle w:val="Paginanummer"/>
          </w:rPr>
          <w:t>/</w:t>
        </w:r>
        <w:r w:rsidR="00FA7094">
          <w:rPr>
            <w:rStyle w:val="Paginanummer"/>
          </w:rPr>
          <w:fldChar w:fldCharType="begin"/>
        </w:r>
        <w:r w:rsidR="00FA7094">
          <w:rPr>
            <w:rStyle w:val="Paginanummer"/>
          </w:rPr>
          <w:instrText xml:space="preserve"> NUMPAGES   \* MERGEFORMAT </w:instrText>
        </w:r>
        <w:r w:rsidR="00FA7094">
          <w:rPr>
            <w:rStyle w:val="Paginanummer"/>
          </w:rPr>
          <w:fldChar w:fldCharType="separate"/>
        </w:r>
        <w:r w:rsidR="00352F89">
          <w:rPr>
            <w:rStyle w:val="Paginanummer"/>
            <w:noProof/>
          </w:rPr>
          <w:t>2</w:t>
        </w:r>
        <w:r w:rsidR="00FA7094">
          <w:rPr>
            <w:rStyle w:val="Paginanummer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B4856" w14:textId="77777777" w:rsidR="00EA22CC" w:rsidRDefault="00FA7094" w:rsidP="00FA7094">
    <w:pPr>
      <w:pStyle w:val="Voettekst"/>
      <w:jc w:val="right"/>
      <w:rPr>
        <w:rStyle w:val="Paginanummer"/>
      </w:rPr>
    </w:pPr>
    <w:r>
      <w:rPr>
        <w:noProof/>
        <w:lang w:eastAsia="nl-BE"/>
      </w:rPr>
      <w:drawing>
        <wp:anchor distT="0" distB="0" distL="114300" distR="114300" simplePos="0" relativeHeight="251665408" behindDoc="1" locked="0" layoutInCell="1" allowOverlap="1" wp14:anchorId="71CF3A00" wp14:editId="35F11247">
          <wp:simplePos x="0" y="0"/>
          <wp:positionH relativeFrom="page">
            <wp:posOffset>-3783</wp:posOffset>
          </wp:positionH>
          <wp:positionV relativeFrom="page">
            <wp:posOffset>9401562</wp:posOffset>
          </wp:positionV>
          <wp:extent cx="1787525" cy="1067736"/>
          <wp:effectExtent l="0" t="0" r="3175" b="0"/>
          <wp:wrapNone/>
          <wp:docPr id="1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's-campus-brusse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657" r="61789"/>
                  <a:stretch/>
                </pic:blipFill>
                <pic:spPr bwMode="auto">
                  <a:xfrm>
                    <a:off x="0" y="0"/>
                    <a:ext cx="1787525" cy="10677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Paginanummer"/>
        </w:rPr>
        <w:id w:val="434021432"/>
        <w:docPartObj>
          <w:docPartGallery w:val="Page Numbers (Bottom of Page)"/>
          <w:docPartUnique/>
        </w:docPartObj>
      </w:sdtPr>
      <w:sdtEndPr>
        <w:rPr>
          <w:rStyle w:val="Paginanummer"/>
        </w:rPr>
      </w:sdtEndPr>
      <w:sdtContent>
        <w:r w:rsidR="00EA22CC">
          <w:rPr>
            <w:rStyle w:val="Paginanummer"/>
          </w:rPr>
          <w:fldChar w:fldCharType="begin"/>
        </w:r>
        <w:r w:rsidR="00EA22CC">
          <w:rPr>
            <w:rStyle w:val="Paginanummer"/>
          </w:rPr>
          <w:instrText xml:space="preserve"> PAGE </w:instrText>
        </w:r>
        <w:r w:rsidR="00EA22CC">
          <w:rPr>
            <w:rStyle w:val="Paginanummer"/>
          </w:rPr>
          <w:fldChar w:fldCharType="separate"/>
        </w:r>
        <w:r w:rsidR="00EA22CC">
          <w:rPr>
            <w:rStyle w:val="Paginanummer"/>
            <w:noProof/>
          </w:rPr>
          <w:t>2</w:t>
        </w:r>
        <w:r w:rsidR="00EA22CC">
          <w:rPr>
            <w:rStyle w:val="Paginanummer"/>
          </w:rPr>
          <w:fldChar w:fldCharType="end"/>
        </w:r>
      </w:sdtContent>
    </w:sdt>
    <w:r>
      <w:rPr>
        <w:rStyle w:val="Paginanummer"/>
      </w:rPr>
      <w:t>/</w:t>
    </w:r>
    <w:r>
      <w:rPr>
        <w:rStyle w:val="Paginanummer"/>
      </w:rPr>
      <w:fldChar w:fldCharType="begin"/>
    </w:r>
    <w:r>
      <w:rPr>
        <w:rStyle w:val="Paginanummer"/>
      </w:rPr>
      <w:instrText xml:space="preserve"> NUMPAGES   \* MERGEFORMAT </w:instrText>
    </w:r>
    <w:r>
      <w:rPr>
        <w:rStyle w:val="Paginanummer"/>
      </w:rPr>
      <w:fldChar w:fldCharType="separate"/>
    </w:r>
    <w:r>
      <w:rPr>
        <w:rStyle w:val="Paginanummer"/>
        <w:noProof/>
      </w:rPr>
      <w:t>3</w:t>
    </w:r>
    <w:r>
      <w:rPr>
        <w:rStyle w:val="Paginanumm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4DBA1" w14:textId="77777777" w:rsidR="00C8470D" w:rsidRDefault="00840E98" w:rsidP="00C56B09">
    <w:pPr>
      <w:pStyle w:val="Voettekst"/>
    </w:pPr>
    <w:r>
      <w:rPr>
        <w:noProof/>
        <w:lang w:eastAsia="nl-BE"/>
      </w:rPr>
      <w:drawing>
        <wp:anchor distT="0" distB="0" distL="114300" distR="114300" simplePos="0" relativeHeight="251663360" behindDoc="1" locked="0" layoutInCell="1" allowOverlap="1" wp14:anchorId="7C57066E" wp14:editId="319EA598">
          <wp:simplePos x="0" y="0"/>
          <wp:positionH relativeFrom="page">
            <wp:posOffset>0</wp:posOffset>
          </wp:positionH>
          <wp:positionV relativeFrom="page">
            <wp:posOffset>9621078</wp:posOffset>
          </wp:positionV>
          <wp:extent cx="1787525" cy="1067736"/>
          <wp:effectExtent l="0" t="0" r="3175" b="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's-campus-brusse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657" r="61789"/>
                  <a:stretch/>
                </pic:blipFill>
                <pic:spPr bwMode="auto">
                  <a:xfrm>
                    <a:off x="0" y="0"/>
                    <a:ext cx="1788264" cy="106817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E8C2A" w14:textId="77777777" w:rsidR="00102D41" w:rsidRDefault="00102D41" w:rsidP="00C56B09">
      <w:r>
        <w:separator/>
      </w:r>
    </w:p>
  </w:footnote>
  <w:footnote w:type="continuationSeparator" w:id="0">
    <w:p w14:paraId="6463C347" w14:textId="77777777" w:rsidR="00102D41" w:rsidRDefault="00102D41" w:rsidP="00C56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72E08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8F6F4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2BCF0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EF60C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004A8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08805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BF2AB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A96DF38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0898DC"/>
    <w:lvl w:ilvl="0">
      <w:start w:val="1"/>
      <w:numFmt w:val="decimal"/>
      <w:pStyle w:val="Lijstnummering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83EC7ACE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1250391B"/>
    <w:multiLevelType w:val="hybridMultilevel"/>
    <w:tmpl w:val="A844B332"/>
    <w:lvl w:ilvl="0" w:tplc="33AE0368">
      <w:start w:val="1"/>
      <w:numFmt w:val="bullet"/>
      <w:pStyle w:val="Lijstopsomming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2DA24C4F"/>
    <w:multiLevelType w:val="hybridMultilevel"/>
    <w:tmpl w:val="3FCE1F92"/>
    <w:lvl w:ilvl="0" w:tplc="0D48F91A">
      <w:start w:val="1"/>
      <w:numFmt w:val="bullet"/>
      <w:lvlText w:val="–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7A932164"/>
    <w:multiLevelType w:val="multilevel"/>
    <w:tmpl w:val="A3E288E4"/>
    <w:lvl w:ilvl="0">
      <w:start w:val="1"/>
      <w:numFmt w:val="decimal"/>
      <w:pStyle w:val="Kop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num w:numId="1" w16cid:durableId="1564414290">
    <w:abstractNumId w:val="9"/>
  </w:num>
  <w:num w:numId="2" w16cid:durableId="347752634">
    <w:abstractNumId w:val="7"/>
  </w:num>
  <w:num w:numId="3" w16cid:durableId="1238518349">
    <w:abstractNumId w:val="6"/>
  </w:num>
  <w:num w:numId="4" w16cid:durableId="1102532496">
    <w:abstractNumId w:val="5"/>
  </w:num>
  <w:num w:numId="5" w16cid:durableId="877544429">
    <w:abstractNumId w:val="4"/>
  </w:num>
  <w:num w:numId="6" w16cid:durableId="1833909825">
    <w:abstractNumId w:val="8"/>
  </w:num>
  <w:num w:numId="7" w16cid:durableId="595943981">
    <w:abstractNumId w:val="3"/>
  </w:num>
  <w:num w:numId="8" w16cid:durableId="2065332572">
    <w:abstractNumId w:val="2"/>
  </w:num>
  <w:num w:numId="9" w16cid:durableId="1408070825">
    <w:abstractNumId w:val="1"/>
  </w:num>
  <w:num w:numId="10" w16cid:durableId="507402203">
    <w:abstractNumId w:val="0"/>
  </w:num>
  <w:num w:numId="11" w16cid:durableId="739792250">
    <w:abstractNumId w:val="11"/>
  </w:num>
  <w:num w:numId="12" w16cid:durableId="141166215">
    <w:abstractNumId w:val="9"/>
    <w:lvlOverride w:ilvl="0">
      <w:startOverride w:val="1"/>
    </w:lvlOverride>
  </w:num>
  <w:num w:numId="13" w16cid:durableId="971862481">
    <w:abstractNumId w:val="10"/>
  </w:num>
  <w:num w:numId="14" w16cid:durableId="20482117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/>
  <w:documentProtection w:edit="forms" w:enforcement="0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D41"/>
    <w:rsid w:val="000523C1"/>
    <w:rsid w:val="00064D97"/>
    <w:rsid w:val="00074CEB"/>
    <w:rsid w:val="000872B4"/>
    <w:rsid w:val="000F0FA2"/>
    <w:rsid w:val="00102D41"/>
    <w:rsid w:val="00123497"/>
    <w:rsid w:val="001316B8"/>
    <w:rsid w:val="00155C32"/>
    <w:rsid w:val="001A0725"/>
    <w:rsid w:val="001A077B"/>
    <w:rsid w:val="001B063B"/>
    <w:rsid w:val="001B4363"/>
    <w:rsid w:val="001D7D93"/>
    <w:rsid w:val="00211666"/>
    <w:rsid w:val="002322AA"/>
    <w:rsid w:val="002472C7"/>
    <w:rsid w:val="00285E57"/>
    <w:rsid w:val="002A75A5"/>
    <w:rsid w:val="002D2F01"/>
    <w:rsid w:val="002D5551"/>
    <w:rsid w:val="002E19ED"/>
    <w:rsid w:val="00302745"/>
    <w:rsid w:val="00347025"/>
    <w:rsid w:val="00352F89"/>
    <w:rsid w:val="00370436"/>
    <w:rsid w:val="003C3B8E"/>
    <w:rsid w:val="003F51CE"/>
    <w:rsid w:val="004C6A8C"/>
    <w:rsid w:val="00544978"/>
    <w:rsid w:val="00550612"/>
    <w:rsid w:val="00555DC7"/>
    <w:rsid w:val="00562B25"/>
    <w:rsid w:val="00580367"/>
    <w:rsid w:val="00585FB7"/>
    <w:rsid w:val="005A0B85"/>
    <w:rsid w:val="00641090"/>
    <w:rsid w:val="00674E3F"/>
    <w:rsid w:val="00685D57"/>
    <w:rsid w:val="006A00C2"/>
    <w:rsid w:val="006A6E8A"/>
    <w:rsid w:val="006C6511"/>
    <w:rsid w:val="006C6DF4"/>
    <w:rsid w:val="00704EA3"/>
    <w:rsid w:val="007769C5"/>
    <w:rsid w:val="00796F28"/>
    <w:rsid w:val="007A678C"/>
    <w:rsid w:val="007D0C32"/>
    <w:rsid w:val="008037DC"/>
    <w:rsid w:val="00813CA2"/>
    <w:rsid w:val="00840E98"/>
    <w:rsid w:val="0085097E"/>
    <w:rsid w:val="00856CF2"/>
    <w:rsid w:val="008B333F"/>
    <w:rsid w:val="008D0F76"/>
    <w:rsid w:val="008D5B74"/>
    <w:rsid w:val="008E5053"/>
    <w:rsid w:val="00920BA4"/>
    <w:rsid w:val="00926DF7"/>
    <w:rsid w:val="00A144D5"/>
    <w:rsid w:val="00A46254"/>
    <w:rsid w:val="00A47D25"/>
    <w:rsid w:val="00A65BCA"/>
    <w:rsid w:val="00AC71AB"/>
    <w:rsid w:val="00AE37D6"/>
    <w:rsid w:val="00AF15E1"/>
    <w:rsid w:val="00B04ACC"/>
    <w:rsid w:val="00B12C0D"/>
    <w:rsid w:val="00B72115"/>
    <w:rsid w:val="00B801AA"/>
    <w:rsid w:val="00B873F9"/>
    <w:rsid w:val="00BD4723"/>
    <w:rsid w:val="00BE011D"/>
    <w:rsid w:val="00C076E9"/>
    <w:rsid w:val="00C53D7F"/>
    <w:rsid w:val="00C56B09"/>
    <w:rsid w:val="00C65E44"/>
    <w:rsid w:val="00C8470D"/>
    <w:rsid w:val="00CD0929"/>
    <w:rsid w:val="00CD096F"/>
    <w:rsid w:val="00D110DD"/>
    <w:rsid w:val="00D17F34"/>
    <w:rsid w:val="00D55A22"/>
    <w:rsid w:val="00D57E0D"/>
    <w:rsid w:val="00D77D29"/>
    <w:rsid w:val="00D9560A"/>
    <w:rsid w:val="00DB14F8"/>
    <w:rsid w:val="00DD0C0E"/>
    <w:rsid w:val="00DD4A27"/>
    <w:rsid w:val="00E32A11"/>
    <w:rsid w:val="00E3587F"/>
    <w:rsid w:val="00E4251C"/>
    <w:rsid w:val="00E453EF"/>
    <w:rsid w:val="00E86844"/>
    <w:rsid w:val="00E87BDF"/>
    <w:rsid w:val="00EA22CC"/>
    <w:rsid w:val="00EA4D84"/>
    <w:rsid w:val="00ED0EFB"/>
    <w:rsid w:val="00ED3CFB"/>
    <w:rsid w:val="00EF75F9"/>
    <w:rsid w:val="00F13323"/>
    <w:rsid w:val="00F3224E"/>
    <w:rsid w:val="00F4368B"/>
    <w:rsid w:val="00F525CB"/>
    <w:rsid w:val="00F67E61"/>
    <w:rsid w:val="00F721CE"/>
    <w:rsid w:val="00F94CE8"/>
    <w:rsid w:val="00FA7094"/>
    <w:rsid w:val="00FB4879"/>
    <w:rsid w:val="00FF3244"/>
    <w:rsid w:val="00FF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DAE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16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/>
    <w:lsdException w:name="envelope return" w:semiHidden="1"/>
    <w:lsdException w:name="footnote reference" w:uiPriority="16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7" w:qFormat="1"/>
    <w:lsdException w:name="Closing" w:semiHidden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standaard,lopende tekst"/>
    <w:qFormat/>
    <w:rsid w:val="001D7D93"/>
    <w:pPr>
      <w:spacing w:before="120" w:after="120" w:line="264" w:lineRule="auto"/>
    </w:pPr>
    <w:rPr>
      <w:rFonts w:eastAsia="Times New Roman" w:cs="Times New Roman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102D41"/>
    <w:pPr>
      <w:numPr>
        <w:numId w:val="14"/>
      </w:numPr>
      <w:spacing w:before="240" w:line="240" w:lineRule="auto"/>
      <w:outlineLvl w:val="0"/>
    </w:pPr>
    <w:rPr>
      <w:rFonts w:ascii="Calibri" w:eastAsia="Arial" w:hAnsi="Calibri" w:cs="Calibri"/>
      <w:b/>
      <w:color w:val="1F416B" w:themeColor="text1"/>
      <w:sz w:val="32"/>
      <w:szCs w:val="32"/>
      <w:lang w:eastAsia="nl-NL"/>
      <w14:numForm w14:val="lining"/>
    </w:rPr>
  </w:style>
  <w:style w:type="paragraph" w:styleId="Kop2">
    <w:name w:val="heading 2"/>
    <w:basedOn w:val="Standaard"/>
    <w:next w:val="Standaard"/>
    <w:link w:val="Kop2Char"/>
    <w:uiPriority w:val="9"/>
    <w:qFormat/>
    <w:rsid w:val="00102D41"/>
    <w:pPr>
      <w:numPr>
        <w:ilvl w:val="1"/>
        <w:numId w:val="14"/>
      </w:numPr>
      <w:spacing w:before="240" w:line="240" w:lineRule="auto"/>
      <w:outlineLvl w:val="1"/>
    </w:pPr>
    <w:rPr>
      <w:rFonts w:ascii="Calibri" w:eastAsia="Arial" w:hAnsi="Calibri" w:cs="Calibri"/>
      <w:b/>
      <w:color w:val="1F416B" w:themeColor="text1"/>
      <w:sz w:val="28"/>
      <w:szCs w:val="32"/>
      <w:lang w:eastAsia="nl-NL"/>
      <w14:numForm w14:val="lining"/>
    </w:rPr>
  </w:style>
  <w:style w:type="paragraph" w:styleId="Kop3">
    <w:name w:val="heading 3"/>
    <w:basedOn w:val="Standaard"/>
    <w:next w:val="Standaard"/>
    <w:link w:val="Kop3Char"/>
    <w:uiPriority w:val="9"/>
    <w:qFormat/>
    <w:rsid w:val="00102D41"/>
    <w:pPr>
      <w:numPr>
        <w:ilvl w:val="2"/>
        <w:numId w:val="14"/>
      </w:numPr>
      <w:spacing w:before="240" w:line="240" w:lineRule="auto"/>
      <w:outlineLvl w:val="2"/>
    </w:pPr>
    <w:rPr>
      <w:rFonts w:ascii="Calibri" w:eastAsia="Arial" w:hAnsi="Calibri" w:cs="Calibri"/>
      <w:color w:val="1F416B" w:themeColor="text1"/>
      <w:sz w:val="24"/>
      <w:szCs w:val="32"/>
      <w:lang w:eastAsia="nl-NL"/>
      <w14:numForm w14:val="lining"/>
    </w:rPr>
  </w:style>
  <w:style w:type="paragraph" w:styleId="Kop4">
    <w:name w:val="heading 4"/>
    <w:basedOn w:val="Standaard"/>
    <w:next w:val="Standaard"/>
    <w:link w:val="Kop4Char"/>
    <w:uiPriority w:val="9"/>
    <w:semiHidden/>
    <w:rsid w:val="00C53D7F"/>
    <w:pPr>
      <w:numPr>
        <w:ilvl w:val="3"/>
        <w:numId w:val="14"/>
      </w:numPr>
      <w:spacing w:before="320" w:line="240" w:lineRule="auto"/>
      <w:outlineLvl w:val="3"/>
    </w:pPr>
    <w:rPr>
      <w:rFonts w:ascii="Calibri" w:eastAsia="Arial" w:hAnsi="Calibri" w:cs="Calibri"/>
      <w:color w:val="1F416B" w:themeColor="text1"/>
      <w:sz w:val="32"/>
      <w:szCs w:val="32"/>
      <w:lang w:val="en-GB" w:eastAsia="nl-NL"/>
      <w14:numForm w14:val="lining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C53D7F"/>
    <w:pPr>
      <w:numPr>
        <w:ilvl w:val="4"/>
        <w:numId w:val="14"/>
      </w:numPr>
      <w:spacing w:before="280" w:after="0" w:line="240" w:lineRule="auto"/>
      <w:outlineLvl w:val="4"/>
    </w:pPr>
    <w:rPr>
      <w:rFonts w:ascii="Calibri" w:eastAsia="Arial" w:hAnsi="Calibri" w:cs="Calibri"/>
      <w:b/>
      <w:color w:val="1F416B" w:themeColor="text1"/>
      <w:sz w:val="28"/>
      <w:szCs w:val="28"/>
      <w:lang w:val="en-GB" w:eastAsia="nl-NL"/>
      <w14:numForm w14:val="lining"/>
    </w:rPr>
  </w:style>
  <w:style w:type="paragraph" w:styleId="Kop6">
    <w:name w:val="heading 6"/>
    <w:basedOn w:val="Standaard"/>
    <w:next w:val="Standaard"/>
    <w:link w:val="Kop6Char"/>
    <w:uiPriority w:val="9"/>
    <w:semiHidden/>
    <w:qFormat/>
    <w:rsid w:val="00C53D7F"/>
    <w:pPr>
      <w:spacing w:before="260" w:after="0" w:line="240" w:lineRule="auto"/>
      <w:outlineLvl w:val="5"/>
    </w:pPr>
    <w:rPr>
      <w:rFonts w:ascii="Calibri" w:eastAsia="Arial" w:hAnsi="Calibri" w:cs="Calibri"/>
      <w:b/>
      <w:color w:val="1F416B" w:themeColor="text1"/>
      <w:sz w:val="24"/>
      <w:szCs w:val="24"/>
      <w:lang w:val="en-GB" w:eastAsia="nl-NL"/>
      <w14:numForm w14:val="lining"/>
    </w:rPr>
  </w:style>
  <w:style w:type="paragraph" w:styleId="Kop7">
    <w:name w:val="heading 7"/>
    <w:basedOn w:val="Standaard"/>
    <w:next w:val="Standaard"/>
    <w:link w:val="Kop7Char"/>
    <w:uiPriority w:val="9"/>
    <w:semiHidden/>
    <w:qFormat/>
    <w:rsid w:val="00C53D7F"/>
    <w:pPr>
      <w:spacing w:before="220" w:after="0" w:line="240" w:lineRule="auto"/>
      <w:outlineLvl w:val="6"/>
    </w:pPr>
    <w:rPr>
      <w:rFonts w:ascii="Calibri" w:eastAsia="Arial" w:hAnsi="Calibri" w:cs="Calibri"/>
      <w:b/>
      <w:color w:val="1F416B" w:themeColor="text1"/>
      <w:lang w:val="en-GB" w:eastAsia="nl-NL"/>
      <w14:numForm w14:val="lining"/>
    </w:rPr>
  </w:style>
  <w:style w:type="paragraph" w:styleId="Kop8">
    <w:name w:val="heading 8"/>
    <w:basedOn w:val="Standaard"/>
    <w:next w:val="Standaard"/>
    <w:link w:val="Kop8Char"/>
    <w:uiPriority w:val="9"/>
    <w:semiHidden/>
    <w:qFormat/>
    <w:rsid w:val="00C53D7F"/>
    <w:pPr>
      <w:spacing w:before="200" w:after="0" w:line="240" w:lineRule="auto"/>
      <w:outlineLvl w:val="7"/>
    </w:pPr>
    <w:rPr>
      <w:rFonts w:ascii="Calibri" w:eastAsia="Arial" w:hAnsi="Calibri" w:cs="Calibri"/>
      <w:b/>
      <w:color w:val="1F416B" w:themeColor="text1"/>
      <w:lang w:val="en-GB" w:eastAsia="nl-NL"/>
      <w14:numForm w14:val="lining"/>
    </w:rPr>
  </w:style>
  <w:style w:type="paragraph" w:styleId="Kop9">
    <w:name w:val="heading 9"/>
    <w:basedOn w:val="Standaard"/>
    <w:next w:val="Standaard"/>
    <w:link w:val="Kop9Char"/>
    <w:uiPriority w:val="9"/>
    <w:semiHidden/>
    <w:qFormat/>
    <w:rsid w:val="00C53D7F"/>
    <w:pPr>
      <w:spacing w:before="180" w:line="240" w:lineRule="auto"/>
      <w:outlineLvl w:val="8"/>
    </w:pPr>
    <w:rPr>
      <w:rFonts w:ascii="Calibri" w:eastAsia="Arial" w:hAnsi="Calibri" w:cs="Calibri"/>
      <w:color w:val="1F416B" w:themeColor="text1"/>
      <w:lang w:val="en-GB" w:eastAsia="nl-NL"/>
      <w14:numForm w14:val="lining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02D41"/>
    <w:rPr>
      <w:rFonts w:ascii="Calibri" w:eastAsia="Arial" w:hAnsi="Calibri" w:cs="Calibri"/>
      <w:b/>
      <w:color w:val="1F416B" w:themeColor="text1"/>
      <w:sz w:val="32"/>
      <w:szCs w:val="32"/>
      <w:lang w:eastAsia="nl-NL"/>
      <w14:numForm w14:val="lining"/>
    </w:rPr>
  </w:style>
  <w:style w:type="character" w:customStyle="1" w:styleId="Kop2Char">
    <w:name w:val="Kop 2 Char"/>
    <w:basedOn w:val="Standaardalinea-lettertype"/>
    <w:link w:val="Kop2"/>
    <w:uiPriority w:val="9"/>
    <w:rsid w:val="00102D41"/>
    <w:rPr>
      <w:rFonts w:ascii="Calibri" w:eastAsia="Arial" w:hAnsi="Calibri" w:cs="Calibri"/>
      <w:b/>
      <w:color w:val="1F416B" w:themeColor="text1"/>
      <w:sz w:val="28"/>
      <w:szCs w:val="32"/>
      <w:lang w:eastAsia="nl-NL"/>
      <w14:numForm w14:val="lining"/>
    </w:rPr>
  </w:style>
  <w:style w:type="character" w:customStyle="1" w:styleId="Kop3Char">
    <w:name w:val="Kop 3 Char"/>
    <w:basedOn w:val="Standaardalinea-lettertype"/>
    <w:link w:val="Kop3"/>
    <w:uiPriority w:val="9"/>
    <w:rsid w:val="00102D41"/>
    <w:rPr>
      <w:rFonts w:ascii="Calibri" w:eastAsia="Arial" w:hAnsi="Calibri" w:cs="Calibri"/>
      <w:color w:val="1F416B" w:themeColor="text1"/>
      <w:sz w:val="24"/>
      <w:szCs w:val="32"/>
      <w:lang w:eastAsia="nl-NL"/>
      <w14:numForm w14:val="lining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C3B8E"/>
    <w:rPr>
      <w:rFonts w:ascii="Calibri" w:eastAsia="Arial" w:hAnsi="Calibri" w:cs="Calibri"/>
      <w:color w:val="1F416B" w:themeColor="text1"/>
      <w:sz w:val="32"/>
      <w:szCs w:val="32"/>
      <w:lang w:val="en-GB" w:eastAsia="nl-NL"/>
      <w14:numForm w14:val="lining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C3B8E"/>
    <w:rPr>
      <w:rFonts w:ascii="Calibri" w:eastAsia="Arial" w:hAnsi="Calibri" w:cs="Calibri"/>
      <w:b/>
      <w:color w:val="1F416B" w:themeColor="text1"/>
      <w:sz w:val="28"/>
      <w:szCs w:val="28"/>
      <w:lang w:val="en-GB" w:eastAsia="nl-NL"/>
      <w14:numForm w14:val="lining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C3B8E"/>
    <w:rPr>
      <w:rFonts w:ascii="Calibri" w:eastAsia="Arial" w:hAnsi="Calibri" w:cs="Calibri"/>
      <w:b/>
      <w:color w:val="1F416B" w:themeColor="text1"/>
      <w:sz w:val="24"/>
      <w:szCs w:val="24"/>
      <w:lang w:val="en-GB" w:eastAsia="nl-NL"/>
      <w14:numForm w14:val="lining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C3B8E"/>
    <w:rPr>
      <w:rFonts w:ascii="Calibri" w:eastAsia="Arial" w:hAnsi="Calibri" w:cs="Calibri"/>
      <w:b/>
      <w:color w:val="1F416B" w:themeColor="text1"/>
      <w:szCs w:val="20"/>
      <w:lang w:val="en-GB" w:eastAsia="nl-NL"/>
      <w14:numForm w14:val="lining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C3B8E"/>
    <w:rPr>
      <w:rFonts w:ascii="Calibri" w:eastAsia="Arial" w:hAnsi="Calibri" w:cs="Calibri"/>
      <w:b/>
      <w:color w:val="1F416B" w:themeColor="text1"/>
      <w:szCs w:val="20"/>
      <w:lang w:val="en-GB" w:eastAsia="nl-NL"/>
      <w14:numForm w14:val="lining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C3B8E"/>
    <w:rPr>
      <w:rFonts w:ascii="Calibri" w:eastAsia="Arial" w:hAnsi="Calibri" w:cs="Calibri"/>
      <w:color w:val="1F416B" w:themeColor="text1"/>
      <w:szCs w:val="20"/>
      <w:lang w:val="en-GB" w:eastAsia="nl-NL"/>
      <w14:numForm w14:val="lining"/>
    </w:rPr>
  </w:style>
  <w:style w:type="paragraph" w:styleId="Koptekst">
    <w:name w:val="header"/>
    <w:basedOn w:val="Standaard"/>
    <w:link w:val="KoptekstChar"/>
    <w:uiPriority w:val="99"/>
    <w:unhideWhenUsed/>
    <w:rsid w:val="00DD0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D0C0E"/>
  </w:style>
  <w:style w:type="paragraph" w:styleId="Voettekst">
    <w:name w:val="footer"/>
    <w:basedOn w:val="Standaard"/>
    <w:link w:val="VoettekstChar"/>
    <w:uiPriority w:val="13"/>
    <w:rsid w:val="00DD0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13"/>
    <w:rsid w:val="00674E3F"/>
    <w:rPr>
      <w:color w:val="181716" w:themeColor="text2"/>
      <w:sz w:val="18"/>
      <w:szCs w:val="18"/>
    </w:rPr>
  </w:style>
  <w:style w:type="paragraph" w:customStyle="1" w:styleId="adres">
    <w:name w:val="adres"/>
    <w:basedOn w:val="Standaard"/>
    <w:semiHidden/>
    <w:qFormat/>
    <w:rsid w:val="00ED3CFB"/>
    <w:pPr>
      <w:spacing w:after="0" w:line="360" w:lineRule="exact"/>
      <w:ind w:left="3572"/>
    </w:pPr>
  </w:style>
  <w:style w:type="character" w:styleId="Tekstvantijdelijkeaanduiding">
    <w:name w:val="Placeholder Text"/>
    <w:basedOn w:val="Standaardalinea-lettertype"/>
    <w:uiPriority w:val="99"/>
    <w:semiHidden/>
    <w:rsid w:val="00ED3CFB"/>
    <w:rPr>
      <w:color w:val="808080"/>
    </w:rPr>
  </w:style>
  <w:style w:type="paragraph" w:styleId="Ondertitel">
    <w:name w:val="Subtitle"/>
    <w:basedOn w:val="Standaard"/>
    <w:next w:val="Standaard"/>
    <w:link w:val="OndertitelChar"/>
    <w:uiPriority w:val="8"/>
    <w:semiHidden/>
    <w:qFormat/>
    <w:rsid w:val="00674E3F"/>
    <w:pPr>
      <w:numPr>
        <w:ilvl w:val="1"/>
      </w:numPr>
      <w:spacing w:after="160"/>
    </w:pPr>
    <w:rPr>
      <w:rFonts w:eastAsiaTheme="minorEastAsia"/>
      <w:color w:val="1F416B" w:themeColor="text1"/>
      <w:spacing w:val="15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8"/>
    <w:semiHidden/>
    <w:rsid w:val="003C3B8E"/>
    <w:rPr>
      <w:rFonts w:eastAsiaTheme="minorEastAsia" w:cs="Times New Roman"/>
      <w:color w:val="1F416B" w:themeColor="text1"/>
      <w:spacing w:val="15"/>
      <w:lang w:val="fr-FR"/>
    </w:rPr>
  </w:style>
  <w:style w:type="paragraph" w:styleId="Inhopg1">
    <w:name w:val="toc 1"/>
    <w:basedOn w:val="Standaard"/>
    <w:next w:val="Standaard"/>
    <w:autoRedefine/>
    <w:uiPriority w:val="39"/>
    <w:unhideWhenUsed/>
    <w:rsid w:val="003C3B8E"/>
    <w:pPr>
      <w:tabs>
        <w:tab w:val="left" w:pos="851"/>
        <w:tab w:val="right" w:leader="dot" w:pos="8493"/>
      </w:tabs>
      <w:spacing w:after="100"/>
      <w:ind w:left="851" w:hanging="851"/>
    </w:pPr>
    <w:rPr>
      <w:noProof/>
    </w:rPr>
  </w:style>
  <w:style w:type="character" w:styleId="Intensievebenadrukking">
    <w:name w:val="Intense Emphasis"/>
    <w:basedOn w:val="Standaardalinea-lettertype"/>
    <w:uiPriority w:val="21"/>
    <w:semiHidden/>
    <w:qFormat/>
    <w:rsid w:val="00674E3F"/>
    <w:rPr>
      <w:i/>
      <w:iCs/>
      <w:color w:val="00639C" w:themeColor="accent1"/>
    </w:rPr>
  </w:style>
  <w:style w:type="paragraph" w:styleId="Citaat">
    <w:name w:val="Quote"/>
    <w:basedOn w:val="Standaard"/>
    <w:next w:val="Standaard"/>
    <w:link w:val="CitaatChar"/>
    <w:uiPriority w:val="29"/>
    <w:qFormat/>
    <w:rsid w:val="00674E3F"/>
    <w:pPr>
      <w:spacing w:before="200" w:after="160"/>
      <w:ind w:left="864" w:right="864"/>
      <w:jc w:val="center"/>
    </w:pPr>
    <w:rPr>
      <w:i/>
      <w:iCs/>
      <w:color w:val="00639C" w:themeColor="accent1"/>
    </w:rPr>
  </w:style>
  <w:style w:type="character" w:customStyle="1" w:styleId="CitaatChar">
    <w:name w:val="Citaat Char"/>
    <w:basedOn w:val="Standaardalinea-lettertype"/>
    <w:link w:val="Citaat"/>
    <w:uiPriority w:val="29"/>
    <w:rsid w:val="00674E3F"/>
    <w:rPr>
      <w:i/>
      <w:iCs/>
      <w:color w:val="00639C" w:themeColor="accent1"/>
      <w:sz w:val="18"/>
      <w:szCs w:val="18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qFormat/>
    <w:rsid w:val="00674E3F"/>
    <w:pPr>
      <w:pBdr>
        <w:top w:val="single" w:sz="4" w:space="10" w:color="00639C" w:themeColor="accent1"/>
        <w:bottom w:val="single" w:sz="4" w:space="10" w:color="00639C" w:themeColor="accent1"/>
      </w:pBdr>
      <w:spacing w:before="360" w:after="360"/>
      <w:ind w:left="864" w:right="864"/>
      <w:jc w:val="center"/>
    </w:pPr>
    <w:rPr>
      <w:i/>
      <w:iCs/>
      <w:color w:val="00639C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semiHidden/>
    <w:rsid w:val="003C3B8E"/>
    <w:rPr>
      <w:rFonts w:eastAsia="Times New Roman" w:cs="Times New Roman"/>
      <w:i/>
      <w:iCs/>
      <w:color w:val="00639C" w:themeColor="accent1"/>
      <w:szCs w:val="20"/>
      <w:lang w:val="fr-FR"/>
    </w:rPr>
  </w:style>
  <w:style w:type="character" w:styleId="Subtieleverwijzing">
    <w:name w:val="Subtle Reference"/>
    <w:basedOn w:val="Standaardalinea-lettertype"/>
    <w:uiPriority w:val="31"/>
    <w:semiHidden/>
    <w:qFormat/>
    <w:rsid w:val="00674E3F"/>
    <w:rPr>
      <w:smallCaps/>
      <w:color w:val="00639C" w:themeColor="accent1"/>
    </w:rPr>
  </w:style>
  <w:style w:type="paragraph" w:styleId="Lijstopsomteken">
    <w:name w:val="List Bullet"/>
    <w:basedOn w:val="Standaard"/>
    <w:uiPriority w:val="2"/>
    <w:qFormat/>
    <w:rsid w:val="00E86844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semiHidden/>
    <w:rsid w:val="00674E3F"/>
    <w:pPr>
      <w:numPr>
        <w:numId w:val="2"/>
      </w:numPr>
      <w:contextualSpacing/>
    </w:pPr>
  </w:style>
  <w:style w:type="character" w:customStyle="1" w:styleId="SmartLinkError">
    <w:name w:val="Smart Link Error"/>
    <w:basedOn w:val="Standaardalinea-lettertype"/>
    <w:uiPriority w:val="99"/>
    <w:semiHidden/>
    <w:unhideWhenUsed/>
    <w:rsid w:val="00674E3F"/>
    <w:rPr>
      <w:color w:val="E73F16" w:themeColor="accent2"/>
    </w:rPr>
  </w:style>
  <w:style w:type="character" w:customStyle="1" w:styleId="Vermelding1">
    <w:name w:val="Vermelding1"/>
    <w:basedOn w:val="Standaardalinea-lettertype"/>
    <w:uiPriority w:val="99"/>
    <w:semiHidden/>
    <w:unhideWhenUsed/>
    <w:rsid w:val="00674E3F"/>
    <w:rPr>
      <w:color w:val="00639C" w:themeColor="accent1"/>
      <w:shd w:val="clear" w:color="auto" w:fill="E1DFDD"/>
    </w:rPr>
  </w:style>
  <w:style w:type="character" w:customStyle="1" w:styleId="Hashtag1">
    <w:name w:val="Hashtag1"/>
    <w:basedOn w:val="Standaardalinea-lettertype"/>
    <w:uiPriority w:val="99"/>
    <w:semiHidden/>
    <w:unhideWhenUsed/>
    <w:rsid w:val="00674E3F"/>
    <w:rPr>
      <w:color w:val="00639C" w:themeColor="accent1"/>
      <w:shd w:val="clear" w:color="auto" w:fill="E1DFDD"/>
    </w:rPr>
  </w:style>
  <w:style w:type="paragraph" w:styleId="Titel">
    <w:name w:val="Title"/>
    <w:basedOn w:val="Standaard"/>
    <w:next w:val="Standaard"/>
    <w:link w:val="TitelChar"/>
    <w:uiPriority w:val="7"/>
    <w:qFormat/>
    <w:rsid w:val="001D7D93"/>
    <w:pPr>
      <w:spacing w:before="240" w:line="240" w:lineRule="auto"/>
      <w:outlineLvl w:val="0"/>
    </w:pPr>
    <w:rPr>
      <w:rFonts w:ascii="Calibri" w:eastAsia="Arial" w:hAnsi="Calibri" w:cs="Calibri"/>
      <w:b/>
      <w:color w:val="0070C0"/>
      <w:sz w:val="28"/>
      <w:szCs w:val="32"/>
      <w:lang w:eastAsia="nl-NL"/>
      <w14:numForm w14:val="lining"/>
    </w:rPr>
  </w:style>
  <w:style w:type="character" w:customStyle="1" w:styleId="TitelChar">
    <w:name w:val="Titel Char"/>
    <w:basedOn w:val="Standaardalinea-lettertype"/>
    <w:link w:val="Titel"/>
    <w:uiPriority w:val="7"/>
    <w:rsid w:val="001D7D93"/>
    <w:rPr>
      <w:rFonts w:ascii="Calibri" w:eastAsia="Arial" w:hAnsi="Calibri" w:cs="Calibri"/>
      <w:b/>
      <w:color w:val="0070C0"/>
      <w:sz w:val="28"/>
      <w:szCs w:val="32"/>
      <w:lang w:eastAsia="nl-NL"/>
      <w14:numForm w14:val="lining"/>
    </w:rPr>
  </w:style>
  <w:style w:type="paragraph" w:customStyle="1" w:styleId="Headerna10pt">
    <w:name w:val="Header na 10 pt"/>
    <w:semiHidden/>
    <w:qFormat/>
    <w:rsid w:val="003F51CE"/>
    <w:pPr>
      <w:spacing w:after="200"/>
    </w:pPr>
    <w:rPr>
      <w:rFonts w:eastAsia="Times New Roman" w:cs="Times New Roman"/>
      <w:color w:val="181716" w:themeColor="text2"/>
      <w:szCs w:val="20"/>
    </w:rPr>
  </w:style>
  <w:style w:type="paragraph" w:customStyle="1" w:styleId="Headerna6pt">
    <w:name w:val="Header na 6 pt"/>
    <w:semiHidden/>
    <w:qFormat/>
    <w:rsid w:val="003F51CE"/>
    <w:pPr>
      <w:tabs>
        <w:tab w:val="left" w:pos="3570"/>
      </w:tabs>
      <w:spacing w:after="120"/>
    </w:pPr>
    <w:rPr>
      <w:color w:val="181716" w:themeColor="text2"/>
      <w:szCs w:val="18"/>
    </w:rPr>
  </w:style>
  <w:style w:type="table" w:styleId="Tabelraster">
    <w:name w:val="Table Grid"/>
    <w:basedOn w:val="Standaardtabel"/>
    <w:uiPriority w:val="39"/>
    <w:rsid w:val="00544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inanummer">
    <w:name w:val="page number"/>
    <w:basedOn w:val="Standaardalinea-lettertype"/>
    <w:uiPriority w:val="99"/>
    <w:semiHidden/>
    <w:unhideWhenUsed/>
    <w:rsid w:val="00EA22CC"/>
  </w:style>
  <w:style w:type="character" w:styleId="Nadruk">
    <w:name w:val="Emphasis"/>
    <w:basedOn w:val="Standaardalinea-lettertype"/>
    <w:uiPriority w:val="20"/>
    <w:semiHidden/>
    <w:qFormat/>
    <w:rsid w:val="005A0B85"/>
    <w:rPr>
      <w:i/>
      <w:iCs/>
    </w:rPr>
  </w:style>
  <w:style w:type="character" w:styleId="Intensieveverwijzing">
    <w:name w:val="Intense Reference"/>
    <w:basedOn w:val="Standaardalinea-lettertype"/>
    <w:uiPriority w:val="32"/>
    <w:semiHidden/>
    <w:qFormat/>
    <w:rsid w:val="005A0B85"/>
    <w:rPr>
      <w:b/>
      <w:bCs/>
      <w:smallCaps/>
      <w:color w:val="00639C" w:themeColor="accent1"/>
      <w:spacing w:val="5"/>
    </w:rPr>
  </w:style>
  <w:style w:type="character" w:styleId="Zwaar">
    <w:name w:val="Strong"/>
    <w:basedOn w:val="Standaardalinea-lettertype"/>
    <w:uiPriority w:val="22"/>
    <w:semiHidden/>
    <w:qFormat/>
    <w:rsid w:val="005A0B85"/>
    <w:rPr>
      <w:b/>
      <w:bCs/>
    </w:rPr>
  </w:style>
  <w:style w:type="paragraph" w:styleId="Revisie">
    <w:name w:val="Revision"/>
    <w:hidden/>
    <w:uiPriority w:val="99"/>
    <w:semiHidden/>
    <w:rsid w:val="005A0B85"/>
    <w:pPr>
      <w:spacing w:after="0" w:line="240" w:lineRule="auto"/>
    </w:pPr>
    <w:rPr>
      <w:color w:val="181716" w:themeColor="text2"/>
      <w:szCs w:val="18"/>
    </w:rPr>
  </w:style>
  <w:style w:type="paragraph" w:styleId="Inhopg2">
    <w:name w:val="toc 2"/>
    <w:basedOn w:val="Standaard"/>
    <w:next w:val="Standaard"/>
    <w:autoRedefine/>
    <w:uiPriority w:val="39"/>
    <w:unhideWhenUsed/>
    <w:rsid w:val="003C3B8E"/>
    <w:pPr>
      <w:tabs>
        <w:tab w:val="left" w:pos="851"/>
        <w:tab w:val="right" w:leader="dot" w:pos="8493"/>
      </w:tabs>
      <w:spacing w:after="100"/>
      <w:ind w:left="851" w:hanging="851"/>
    </w:pPr>
    <w:rPr>
      <w:noProof/>
    </w:rPr>
  </w:style>
  <w:style w:type="paragraph" w:styleId="Inhopg3">
    <w:name w:val="toc 3"/>
    <w:basedOn w:val="Standaard"/>
    <w:next w:val="Standaard"/>
    <w:autoRedefine/>
    <w:uiPriority w:val="39"/>
    <w:unhideWhenUsed/>
    <w:rsid w:val="003C3B8E"/>
    <w:pPr>
      <w:tabs>
        <w:tab w:val="left" w:pos="851"/>
        <w:tab w:val="right" w:leader="dot" w:pos="8493"/>
      </w:tabs>
      <w:spacing w:after="100"/>
    </w:pPr>
  </w:style>
  <w:style w:type="character" w:styleId="Hyperlink">
    <w:name w:val="Hyperlink"/>
    <w:basedOn w:val="Standaardalinea-lettertype"/>
    <w:uiPriority w:val="99"/>
    <w:unhideWhenUsed/>
    <w:rsid w:val="003C3B8E"/>
    <w:rPr>
      <w:color w:val="0563C1" w:themeColor="hyperlink"/>
      <w:u w:val="single"/>
    </w:rPr>
  </w:style>
  <w:style w:type="paragraph" w:customStyle="1" w:styleId="Lijstopsomming">
    <w:name w:val="Lijst opsomming"/>
    <w:basedOn w:val="Standaard"/>
    <w:semiHidden/>
    <w:rsid w:val="002D2F01"/>
    <w:pPr>
      <w:numPr>
        <w:numId w:val="13"/>
      </w:numPr>
      <w:spacing w:line="280" w:lineRule="exact"/>
      <w:contextualSpacing/>
    </w:pPr>
    <w:rPr>
      <w:lang w:val="nl-NL"/>
    </w:rPr>
  </w:style>
  <w:style w:type="paragraph" w:customStyle="1" w:styleId="header0pt">
    <w:name w:val="header 0 pt"/>
    <w:basedOn w:val="Headerna10pt"/>
    <w:semiHidden/>
    <w:qFormat/>
    <w:rsid w:val="00D57E0D"/>
    <w:pPr>
      <w:spacing w:after="0" w:line="240" w:lineRule="auto"/>
    </w:pPr>
  </w:style>
  <w:style w:type="paragraph" w:customStyle="1" w:styleId="Intro">
    <w:name w:val="Intro"/>
    <w:basedOn w:val="Standaard"/>
    <w:next w:val="Standaard"/>
    <w:uiPriority w:val="1"/>
    <w:qFormat/>
    <w:rsid w:val="001D7D93"/>
    <w:pPr>
      <w:spacing w:before="0" w:after="240" w:line="360" w:lineRule="exact"/>
      <w:outlineLvl w:val="4"/>
    </w:pPr>
    <w:rPr>
      <w:rFonts w:ascii="Calibri" w:eastAsia="Arial" w:hAnsi="Calibri" w:cs="Calibri"/>
      <w:b/>
      <w:color w:val="1F416B" w:themeColor="text1"/>
      <w:szCs w:val="28"/>
      <w:lang w:eastAsia="nl-NL"/>
      <w14:numForm w14:val="lining"/>
    </w:rPr>
  </w:style>
  <w:style w:type="paragraph" w:customStyle="1" w:styleId="Listdashlijststreepje">
    <w:name w:val="List dash / lijst streepje"/>
    <w:basedOn w:val="Lijstopsomming"/>
    <w:uiPriority w:val="2"/>
    <w:qFormat/>
    <w:rsid w:val="001D7D93"/>
    <w:pPr>
      <w:spacing w:line="264" w:lineRule="auto"/>
    </w:pPr>
    <w:rPr>
      <w:lang w:val="nl-BE"/>
    </w:rPr>
  </w:style>
  <w:style w:type="paragraph" w:styleId="Lijstnummering">
    <w:name w:val="List Number"/>
    <w:basedOn w:val="Standaard"/>
    <w:uiPriority w:val="2"/>
    <w:qFormat/>
    <w:rsid w:val="002D2F01"/>
    <w:pPr>
      <w:numPr>
        <w:numId w:val="6"/>
      </w:numPr>
      <w:contextualSpacing/>
    </w:pPr>
  </w:style>
  <w:style w:type="paragraph" w:customStyle="1" w:styleId="opmerking">
    <w:name w:val="opmerking"/>
    <w:basedOn w:val="Standaard"/>
    <w:next w:val="Standaard"/>
    <w:rsid w:val="00352F89"/>
    <w:rPr>
      <w:color w:val="FF0000"/>
      <w:sz w:val="18"/>
      <w:szCs w:val="1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disee_2">
      <a:dk1>
        <a:srgbClr val="1F416B"/>
      </a:dk1>
      <a:lt1>
        <a:srgbClr val="FFFFFF"/>
      </a:lt1>
      <a:dk2>
        <a:srgbClr val="181716"/>
      </a:dk2>
      <a:lt2>
        <a:srgbClr val="E7E6E6"/>
      </a:lt2>
      <a:accent1>
        <a:srgbClr val="00639C"/>
      </a:accent1>
      <a:accent2>
        <a:srgbClr val="E73F16"/>
      </a:accent2>
      <a:accent3>
        <a:srgbClr val="3CB497"/>
      </a:accent3>
      <a:accent4>
        <a:srgbClr val="D3DDF2"/>
      </a:accent4>
      <a:accent5>
        <a:srgbClr val="A3E1D2"/>
      </a:accent5>
      <a:accent6>
        <a:srgbClr val="96280E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19E4A2A75E744849159A360D4329A" ma:contentTypeVersion="13" ma:contentTypeDescription="Een nieuw document maken." ma:contentTypeScope="" ma:versionID="18490b96e1a151c997286e3a3fcc0c83">
  <xsd:schema xmlns:xsd="http://www.w3.org/2001/XMLSchema" xmlns:xs="http://www.w3.org/2001/XMLSchema" xmlns:p="http://schemas.microsoft.com/office/2006/metadata/properties" xmlns:ns2="04dad0eb-828f-4f77-b22a-e59637df9622" xmlns:ns3="5247b87a-156d-453a-9e95-b1739efc3f09" targetNamespace="http://schemas.microsoft.com/office/2006/metadata/properties" ma:root="true" ma:fieldsID="485217c69264b3a72edad4626aea0438" ns2:_="" ns3:_="">
    <xsd:import namespace="04dad0eb-828f-4f77-b22a-e59637df9622"/>
    <xsd:import namespace="5247b87a-156d-453a-9e95-b1739efc3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ad0eb-828f-4f77-b22a-e59637df96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47b87a-156d-453a-9e95-b1739efc3f0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51C268-9D15-4461-8193-86F7C2135E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13347F-3648-452B-96F2-AC8E84A4BA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AC3A6B-A2BE-42D1-BEA5-93D453D32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ad0eb-828f-4f77-b22a-e59637df9622"/>
    <ds:schemaRef ds:uri="5247b87a-156d-453a-9e95-b1739efc3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88E0B9-1084-4AC2-951A-4EF2ED2881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blanco_nl (1)</Template>
  <TotalTime>0</TotalTime>
  <Pages>1</Pages>
  <Words>57</Words>
  <Characters>318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Lennerd</dc:creator>
  <cp:keywords/>
  <dc:description/>
  <cp:lastModifiedBy>Lennerd Kevelaerts</cp:lastModifiedBy>
  <cp:revision>2</cp:revision>
  <dcterms:created xsi:type="dcterms:W3CDTF">2023-04-21T06:28:00Z</dcterms:created>
  <dcterms:modified xsi:type="dcterms:W3CDTF">2023-04-21T06:28:00Z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0x0101002A019E4A2A75E744849159A360D4329A</vt:lpwstr>
  </property>
</Properties>
</file>